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7196A8" w14:textId="654D81D2" w:rsidR="003D0262" w:rsidRDefault="003D0262" w:rsidP="001741B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(Väl inne kolla att varukorgen är tom.)</w:t>
      </w:r>
    </w:p>
    <w:p w14:paraId="23658383" w14:textId="77777777" w:rsidR="003D0262" w:rsidRDefault="003D0262" w:rsidP="001741B3">
      <w:pPr>
        <w:rPr>
          <w:rFonts w:asciiTheme="majorHAnsi" w:hAnsiTheme="majorHAnsi" w:cstheme="majorHAnsi"/>
        </w:rPr>
      </w:pPr>
    </w:p>
    <w:p w14:paraId="229886B1" w14:textId="7CAD676C" w:rsidR="00B5114F" w:rsidRPr="00B5114F" w:rsidRDefault="00B5114F" w:rsidP="001741B3">
      <w:pPr>
        <w:rPr>
          <w:rFonts w:asciiTheme="majorHAnsi" w:hAnsiTheme="majorHAnsi" w:cstheme="majorHAnsi"/>
        </w:rPr>
      </w:pPr>
      <w:r w:rsidRPr="00B5114F">
        <w:rPr>
          <w:rFonts w:asciiTheme="majorHAnsi" w:hAnsiTheme="majorHAnsi" w:cstheme="majorHAnsi"/>
        </w:rPr>
        <w:t xml:space="preserve">Gå in på </w:t>
      </w:r>
    </w:p>
    <w:p w14:paraId="3412712C" w14:textId="1F560576" w:rsidR="00981197" w:rsidRDefault="00B5114F" w:rsidP="001741B3">
      <w:pPr>
        <w:rPr>
          <w:rStyle w:val="Hyperlink"/>
          <w:rFonts w:asciiTheme="majorHAnsi" w:hAnsiTheme="majorHAnsi" w:cstheme="majorHAnsi"/>
        </w:rPr>
      </w:pPr>
      <w:hyperlink r:id="rId7" w:history="1">
        <w:r w:rsidRPr="00B5114F">
          <w:rPr>
            <w:rStyle w:val="Hyperlink"/>
            <w:rFonts w:asciiTheme="majorHAnsi" w:hAnsiTheme="majorHAnsi" w:cstheme="majorHAnsi"/>
          </w:rPr>
          <w:t>https://www.wisum.its.umu.se/KTH/Default.aspx</w:t>
        </w:r>
      </w:hyperlink>
    </w:p>
    <w:p w14:paraId="5A8ED82E" w14:textId="77777777" w:rsidR="007F54D1" w:rsidRDefault="007F54D1" w:rsidP="001741B3">
      <w:pPr>
        <w:rPr>
          <w:rStyle w:val="Hyperlink"/>
          <w:rFonts w:asciiTheme="majorHAnsi" w:hAnsiTheme="majorHAnsi" w:cstheme="majorHAnsi"/>
        </w:rPr>
      </w:pPr>
    </w:p>
    <w:p w14:paraId="65E6C4E2" w14:textId="77777777" w:rsidR="007F54D1" w:rsidRPr="00B5114F" w:rsidRDefault="007F54D1" w:rsidP="007F54D1">
      <w:pPr>
        <w:rPr>
          <w:rFonts w:asciiTheme="majorHAnsi" w:hAnsiTheme="majorHAnsi" w:cstheme="majorHAnsi"/>
        </w:rPr>
      </w:pPr>
    </w:p>
    <w:p w14:paraId="1F1E57B7" w14:textId="769AB7DC" w:rsidR="007F54D1" w:rsidRPr="007F54D1" w:rsidRDefault="007F54D1" w:rsidP="007F54D1">
      <w:pPr>
        <w:pStyle w:val="ListParagraph"/>
        <w:numPr>
          <w:ilvl w:val="0"/>
          <w:numId w:val="13"/>
        </w:numPr>
        <w:rPr>
          <w:rStyle w:val="Hyperlink"/>
          <w:rFonts w:asciiTheme="majorHAnsi" w:hAnsiTheme="majorHAnsi" w:cstheme="majorHAnsi"/>
        </w:rPr>
      </w:pPr>
      <w:r w:rsidRPr="007F54D1">
        <w:rPr>
          <w:rFonts w:asciiTheme="majorHAnsi" w:hAnsiTheme="majorHAnsi" w:cstheme="majorHAnsi"/>
          <w:b/>
          <w:bCs/>
        </w:rPr>
        <w:t xml:space="preserve">Tryck på </w:t>
      </w:r>
      <w:r w:rsidRPr="007F54D1">
        <w:rPr>
          <w:rFonts w:asciiTheme="majorHAnsi" w:hAnsiTheme="majorHAnsi" w:cstheme="majorHAnsi"/>
          <w:b/>
          <w:bCs/>
        </w:rPr>
        <w:t>Mina sidor</w:t>
      </w:r>
      <w:r w:rsidRPr="007F54D1">
        <w:rPr>
          <w:rFonts w:asciiTheme="majorHAnsi" w:hAnsiTheme="majorHAnsi" w:cstheme="majorHAnsi"/>
          <w:b/>
          <w:bCs/>
        </w:rPr>
        <w:t>.</w:t>
      </w:r>
      <w:r w:rsidRPr="007F54D1">
        <w:rPr>
          <w:rFonts w:asciiTheme="majorHAnsi" w:hAnsiTheme="majorHAnsi" w:cstheme="majorHAnsi"/>
        </w:rPr>
        <w:t xml:space="preserve"> </w:t>
      </w:r>
      <w:r w:rsidRPr="007F54D1">
        <w:rPr>
          <w:rFonts w:asciiTheme="majorHAnsi" w:hAnsiTheme="majorHAnsi" w:cstheme="majorHAnsi"/>
        </w:rPr>
        <w:t>Du ska ha en tom varukorg aktiv. Kolla så att det är så.</w:t>
      </w:r>
    </w:p>
    <w:p w14:paraId="30150502" w14:textId="77777777" w:rsidR="007F54D1" w:rsidRDefault="007F54D1" w:rsidP="001741B3">
      <w:pPr>
        <w:rPr>
          <w:rStyle w:val="Hyperlink"/>
          <w:rFonts w:asciiTheme="majorHAnsi" w:hAnsiTheme="majorHAnsi" w:cstheme="majorHAnsi"/>
        </w:rPr>
      </w:pPr>
    </w:p>
    <w:p w14:paraId="5F584E88" w14:textId="440E2AF3" w:rsidR="007F54D1" w:rsidRDefault="007F54D1" w:rsidP="001741B3">
      <w:pPr>
        <w:rPr>
          <w:rStyle w:val="Hyperlink"/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6E928B49" wp14:editId="37064FE5">
            <wp:extent cx="3968750" cy="1852258"/>
            <wp:effectExtent l="0" t="0" r="0" b="0"/>
            <wp:docPr id="13134755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475566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8724" cy="186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07B9B" w14:textId="77777777" w:rsidR="003D0262" w:rsidRPr="00B5114F" w:rsidRDefault="003D0262" w:rsidP="001741B3">
      <w:pPr>
        <w:rPr>
          <w:rFonts w:asciiTheme="majorHAnsi" w:hAnsiTheme="majorHAnsi" w:cstheme="majorHAnsi"/>
        </w:rPr>
      </w:pPr>
    </w:p>
    <w:p w14:paraId="219864B9" w14:textId="77777777" w:rsidR="00B5114F" w:rsidRPr="00B5114F" w:rsidRDefault="00B5114F" w:rsidP="001741B3">
      <w:pPr>
        <w:rPr>
          <w:rFonts w:asciiTheme="majorHAnsi" w:hAnsiTheme="majorHAnsi" w:cstheme="majorHAnsi"/>
        </w:rPr>
      </w:pPr>
    </w:p>
    <w:p w14:paraId="7B581D34" w14:textId="6232CB82" w:rsidR="00B5114F" w:rsidRPr="007F54D1" w:rsidRDefault="00B5114F" w:rsidP="007F54D1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 w:rsidRPr="007F54D1">
        <w:rPr>
          <w:rFonts w:asciiTheme="majorHAnsi" w:hAnsiTheme="majorHAnsi" w:cstheme="majorHAnsi"/>
          <w:b/>
          <w:bCs/>
        </w:rPr>
        <w:t>Tryck på Produkter &amp; tjänster.</w:t>
      </w:r>
      <w:r w:rsidRPr="007F54D1">
        <w:rPr>
          <w:rFonts w:asciiTheme="majorHAnsi" w:hAnsiTheme="majorHAnsi" w:cstheme="majorHAnsi"/>
        </w:rPr>
        <w:t xml:space="preserve"> Hovra inte, det funkar ej.</w:t>
      </w:r>
      <w:r w:rsidR="004E6B60" w:rsidRPr="007F54D1">
        <w:rPr>
          <w:rFonts w:asciiTheme="majorHAnsi" w:hAnsiTheme="majorHAnsi" w:cstheme="majorHAnsi"/>
        </w:rPr>
        <w:t xml:space="preserve"> </w:t>
      </w:r>
      <w:r w:rsidR="004E6B60" w:rsidRPr="007F54D1">
        <w:rPr>
          <w:rFonts w:asciiTheme="majorHAnsi" w:hAnsiTheme="majorHAnsi" w:cstheme="majorHAnsi"/>
        </w:rPr>
        <w:br/>
      </w:r>
    </w:p>
    <w:p w14:paraId="40140551" w14:textId="0BFF2F9E" w:rsidR="00B5114F" w:rsidRPr="00B5114F" w:rsidRDefault="00B5114F" w:rsidP="001741B3">
      <w:pPr>
        <w:rPr>
          <w:rFonts w:asciiTheme="majorHAnsi" w:hAnsiTheme="majorHAnsi" w:cstheme="majorHAnsi"/>
        </w:rPr>
      </w:pPr>
      <w:r w:rsidRPr="00B5114F">
        <w:rPr>
          <w:rFonts w:asciiTheme="majorHAnsi" w:hAnsiTheme="majorHAnsi" w:cstheme="majorHAnsi"/>
          <w:noProof/>
        </w:rPr>
        <w:drawing>
          <wp:inline distT="0" distB="0" distL="0" distR="0" wp14:anchorId="57D27479" wp14:editId="69524A95">
            <wp:extent cx="4244340" cy="2083338"/>
            <wp:effectExtent l="0" t="0" r="3810" b="0"/>
            <wp:docPr id="12067113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711305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1322" cy="208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26F88" w14:textId="77777777" w:rsidR="00B5114F" w:rsidRPr="00B5114F" w:rsidRDefault="00B5114F" w:rsidP="001741B3">
      <w:pPr>
        <w:rPr>
          <w:rFonts w:asciiTheme="majorHAnsi" w:hAnsiTheme="majorHAnsi" w:cstheme="majorHAnsi"/>
        </w:rPr>
      </w:pPr>
    </w:p>
    <w:p w14:paraId="0C674003" w14:textId="77777777" w:rsidR="00B5114F" w:rsidRDefault="00B5114F" w:rsidP="001741B3">
      <w:pPr>
        <w:rPr>
          <w:rFonts w:asciiTheme="majorHAnsi" w:hAnsiTheme="majorHAnsi" w:cstheme="majorHAnsi"/>
        </w:rPr>
      </w:pPr>
    </w:p>
    <w:p w14:paraId="1C73BC9B" w14:textId="77777777" w:rsidR="00B5114F" w:rsidRDefault="00B5114F" w:rsidP="001741B3">
      <w:pPr>
        <w:rPr>
          <w:rFonts w:asciiTheme="majorHAnsi" w:hAnsiTheme="majorHAnsi" w:cstheme="majorHAnsi"/>
        </w:rPr>
      </w:pPr>
    </w:p>
    <w:p w14:paraId="5AAE9311" w14:textId="77777777" w:rsidR="00B5114F" w:rsidRDefault="00B5114F" w:rsidP="001741B3">
      <w:pPr>
        <w:rPr>
          <w:rFonts w:asciiTheme="majorHAnsi" w:hAnsiTheme="majorHAnsi" w:cstheme="majorHAnsi"/>
        </w:rPr>
      </w:pPr>
    </w:p>
    <w:p w14:paraId="4EE2CA04" w14:textId="751B3239" w:rsidR="00B5114F" w:rsidRPr="007F54D1" w:rsidRDefault="00B5114F" w:rsidP="007F54D1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 w:rsidRPr="007F54D1">
        <w:rPr>
          <w:rFonts w:asciiTheme="majorHAnsi" w:hAnsiTheme="majorHAnsi" w:cstheme="majorHAnsi"/>
          <w:b/>
          <w:bCs/>
        </w:rPr>
        <w:t xml:space="preserve">Tryck på 02 Kommunikationstjänster </w:t>
      </w:r>
      <w:proofErr w:type="spellStart"/>
      <w:r w:rsidRPr="007F54D1">
        <w:rPr>
          <w:rFonts w:asciiTheme="majorHAnsi" w:hAnsiTheme="majorHAnsi" w:cstheme="majorHAnsi"/>
          <w:b/>
          <w:bCs/>
        </w:rPr>
        <w:t>Omr</w:t>
      </w:r>
      <w:proofErr w:type="spellEnd"/>
      <w:r w:rsidRPr="007F54D1">
        <w:rPr>
          <w:rFonts w:asciiTheme="majorHAnsi" w:hAnsiTheme="majorHAnsi" w:cstheme="majorHAnsi"/>
          <w:b/>
          <w:bCs/>
        </w:rPr>
        <w:t xml:space="preserve"> </w:t>
      </w:r>
      <w:proofErr w:type="gramStart"/>
      <w:r w:rsidRPr="007F54D1">
        <w:rPr>
          <w:rFonts w:asciiTheme="majorHAnsi" w:hAnsiTheme="majorHAnsi" w:cstheme="majorHAnsi"/>
          <w:b/>
          <w:bCs/>
        </w:rPr>
        <w:t>1-3</w:t>
      </w:r>
      <w:proofErr w:type="gramEnd"/>
      <w:r w:rsidR="004E6B60" w:rsidRPr="007F54D1">
        <w:rPr>
          <w:rFonts w:asciiTheme="majorHAnsi" w:hAnsiTheme="majorHAnsi" w:cstheme="majorHAnsi"/>
          <w:b/>
          <w:bCs/>
        </w:rPr>
        <w:t>,</w:t>
      </w:r>
      <w:r w:rsidR="004E6B60" w:rsidRPr="007F54D1">
        <w:rPr>
          <w:rFonts w:asciiTheme="majorHAnsi" w:hAnsiTheme="majorHAnsi" w:cstheme="majorHAnsi"/>
        </w:rPr>
        <w:t xml:space="preserve"> </w:t>
      </w:r>
      <w:r w:rsidR="004E6B60" w:rsidRPr="007F54D1">
        <w:rPr>
          <w:rFonts w:asciiTheme="majorHAnsi" w:hAnsiTheme="majorHAnsi" w:cstheme="majorHAnsi"/>
        </w:rPr>
        <w:br/>
      </w:r>
    </w:p>
    <w:p w14:paraId="59DFB882" w14:textId="77777777" w:rsidR="00B5114F" w:rsidRDefault="00B5114F" w:rsidP="001741B3">
      <w:pPr>
        <w:rPr>
          <w:rFonts w:asciiTheme="majorHAnsi" w:hAnsiTheme="majorHAnsi" w:cstheme="majorHAnsi"/>
        </w:rPr>
      </w:pPr>
    </w:p>
    <w:p w14:paraId="1D690F28" w14:textId="73F18283" w:rsidR="00B5114F" w:rsidRDefault="00B5114F" w:rsidP="001741B3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3D006A9C" wp14:editId="4AFB76AC">
            <wp:extent cx="3360420" cy="2008398"/>
            <wp:effectExtent l="0" t="0" r="0" b="0"/>
            <wp:docPr id="9729642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964248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5103" cy="201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2FB1A" w14:textId="77777777" w:rsidR="00B5114F" w:rsidRDefault="00B5114F" w:rsidP="001741B3">
      <w:pPr>
        <w:rPr>
          <w:rFonts w:asciiTheme="majorHAnsi" w:hAnsiTheme="majorHAnsi" w:cstheme="majorHAnsi"/>
        </w:rPr>
      </w:pPr>
    </w:p>
    <w:p w14:paraId="67C59DA3" w14:textId="77777777" w:rsidR="00B5114F" w:rsidRDefault="00B5114F" w:rsidP="001741B3">
      <w:pPr>
        <w:rPr>
          <w:rFonts w:asciiTheme="majorHAnsi" w:hAnsiTheme="majorHAnsi" w:cstheme="majorHAnsi"/>
        </w:rPr>
      </w:pPr>
    </w:p>
    <w:p w14:paraId="7E5E81B9" w14:textId="77777777" w:rsidR="00B5114F" w:rsidRDefault="00B5114F" w:rsidP="001741B3">
      <w:pPr>
        <w:rPr>
          <w:rFonts w:asciiTheme="majorHAnsi" w:hAnsiTheme="majorHAnsi" w:cstheme="majorHAnsi"/>
        </w:rPr>
      </w:pPr>
    </w:p>
    <w:p w14:paraId="3D6FB2B1" w14:textId="77777777" w:rsidR="00B5114F" w:rsidRDefault="00B5114F" w:rsidP="001741B3">
      <w:pPr>
        <w:rPr>
          <w:rFonts w:asciiTheme="majorHAnsi" w:hAnsiTheme="majorHAnsi" w:cstheme="majorHAnsi"/>
        </w:rPr>
      </w:pPr>
    </w:p>
    <w:p w14:paraId="4E44A0B6" w14:textId="77777777" w:rsidR="00B5114F" w:rsidRDefault="00B5114F" w:rsidP="001741B3">
      <w:pPr>
        <w:rPr>
          <w:rFonts w:asciiTheme="majorHAnsi" w:hAnsiTheme="majorHAnsi" w:cstheme="majorHAnsi"/>
        </w:rPr>
      </w:pPr>
    </w:p>
    <w:p w14:paraId="0614AE25" w14:textId="53181576" w:rsidR="00B5114F" w:rsidRPr="007F54D1" w:rsidRDefault="00B5114F" w:rsidP="007F54D1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 w:rsidRPr="007F54D1">
        <w:rPr>
          <w:rFonts w:asciiTheme="majorHAnsi" w:hAnsiTheme="majorHAnsi" w:cstheme="majorHAnsi"/>
          <w:b/>
          <w:bCs/>
        </w:rPr>
        <w:t xml:space="preserve">Tryck på </w:t>
      </w:r>
      <w:proofErr w:type="spellStart"/>
      <w:r w:rsidRPr="007F54D1">
        <w:rPr>
          <w:rFonts w:asciiTheme="majorHAnsi" w:hAnsiTheme="majorHAnsi" w:cstheme="majorHAnsi"/>
          <w:b/>
          <w:bCs/>
        </w:rPr>
        <w:t>Omr</w:t>
      </w:r>
      <w:proofErr w:type="spellEnd"/>
      <w:r w:rsidRPr="007F54D1">
        <w:rPr>
          <w:rFonts w:asciiTheme="majorHAnsi" w:hAnsiTheme="majorHAnsi" w:cstheme="majorHAnsi"/>
          <w:b/>
          <w:bCs/>
        </w:rPr>
        <w:t xml:space="preserve"> 2 – Innehållskommunikation</w:t>
      </w:r>
      <w:r w:rsidR="004E6B60" w:rsidRPr="007F54D1">
        <w:rPr>
          <w:rFonts w:asciiTheme="majorHAnsi" w:hAnsiTheme="majorHAnsi" w:cstheme="majorHAnsi"/>
        </w:rPr>
        <w:t xml:space="preserve"> </w:t>
      </w:r>
    </w:p>
    <w:p w14:paraId="5760C48B" w14:textId="0F4E8E77" w:rsidR="00B5114F" w:rsidRDefault="00B5114F" w:rsidP="001741B3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53BC1ACF" wp14:editId="7E8870C1">
            <wp:extent cx="3451860" cy="2293630"/>
            <wp:effectExtent l="0" t="0" r="0" b="0"/>
            <wp:docPr id="390443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44382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61371" cy="229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C2712" w14:textId="77777777" w:rsidR="00B5114F" w:rsidRDefault="00B5114F" w:rsidP="001741B3">
      <w:pPr>
        <w:rPr>
          <w:rFonts w:asciiTheme="majorHAnsi" w:hAnsiTheme="majorHAnsi" w:cstheme="majorHAnsi"/>
        </w:rPr>
      </w:pPr>
    </w:p>
    <w:p w14:paraId="730A44E9" w14:textId="77777777" w:rsidR="00B5114F" w:rsidRDefault="00B5114F" w:rsidP="001741B3">
      <w:pPr>
        <w:rPr>
          <w:rFonts w:asciiTheme="majorHAnsi" w:hAnsiTheme="majorHAnsi" w:cstheme="majorHAnsi"/>
        </w:rPr>
      </w:pPr>
    </w:p>
    <w:p w14:paraId="555C5A8C" w14:textId="77777777" w:rsidR="00152B31" w:rsidRDefault="00152B31" w:rsidP="001741B3">
      <w:pPr>
        <w:rPr>
          <w:rFonts w:asciiTheme="majorHAnsi" w:hAnsiTheme="majorHAnsi" w:cstheme="majorHAnsi"/>
        </w:rPr>
      </w:pPr>
    </w:p>
    <w:p w14:paraId="56B8C8DF" w14:textId="77777777" w:rsidR="00152B31" w:rsidRDefault="00152B31" w:rsidP="001741B3">
      <w:pPr>
        <w:rPr>
          <w:rFonts w:asciiTheme="majorHAnsi" w:hAnsiTheme="majorHAnsi" w:cstheme="majorHAnsi"/>
        </w:rPr>
      </w:pPr>
    </w:p>
    <w:p w14:paraId="12CE8482" w14:textId="77777777" w:rsidR="00152B31" w:rsidRDefault="00152B31" w:rsidP="001741B3">
      <w:pPr>
        <w:rPr>
          <w:rFonts w:asciiTheme="majorHAnsi" w:hAnsiTheme="majorHAnsi" w:cstheme="majorHAnsi"/>
        </w:rPr>
      </w:pPr>
    </w:p>
    <w:p w14:paraId="3B865D4D" w14:textId="7F7365CE" w:rsidR="00B5114F" w:rsidRPr="007F54D1" w:rsidRDefault="00B5114F" w:rsidP="007F54D1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 w:rsidRPr="007F54D1">
        <w:rPr>
          <w:rFonts w:asciiTheme="majorHAnsi" w:hAnsiTheme="majorHAnsi" w:cstheme="majorHAnsi"/>
        </w:rPr>
        <w:t>Scrolla ner</w:t>
      </w:r>
      <w:r w:rsidR="004E6B60" w:rsidRPr="007F54D1">
        <w:rPr>
          <w:rFonts w:asciiTheme="majorHAnsi" w:hAnsiTheme="majorHAnsi" w:cstheme="majorHAnsi"/>
        </w:rPr>
        <w:t xml:space="preserve">. </w:t>
      </w:r>
      <w:r w:rsidR="004E6B60" w:rsidRPr="007F54D1">
        <w:rPr>
          <w:rFonts w:asciiTheme="majorHAnsi" w:hAnsiTheme="majorHAnsi" w:cstheme="majorHAnsi"/>
          <w:b/>
          <w:bCs/>
        </w:rPr>
        <w:t>T</w:t>
      </w:r>
      <w:r w:rsidRPr="007F54D1">
        <w:rPr>
          <w:rFonts w:asciiTheme="majorHAnsi" w:hAnsiTheme="majorHAnsi" w:cstheme="majorHAnsi"/>
          <w:b/>
          <w:bCs/>
        </w:rPr>
        <w:t>ryck på Info.</w:t>
      </w:r>
      <w:r w:rsidRPr="007F54D1">
        <w:rPr>
          <w:rFonts w:asciiTheme="majorHAnsi" w:hAnsiTheme="majorHAnsi" w:cstheme="majorHAnsi"/>
        </w:rPr>
        <w:t xml:space="preserve"> </w:t>
      </w:r>
    </w:p>
    <w:p w14:paraId="11D94A67" w14:textId="77777777" w:rsidR="004E6B60" w:rsidRDefault="004E6B60" w:rsidP="001741B3">
      <w:pPr>
        <w:rPr>
          <w:rFonts w:asciiTheme="majorHAnsi" w:hAnsiTheme="majorHAnsi" w:cstheme="majorHAnsi"/>
        </w:rPr>
      </w:pPr>
    </w:p>
    <w:p w14:paraId="5D769901" w14:textId="6C2ED335" w:rsidR="00B5114F" w:rsidRDefault="00B5114F" w:rsidP="001741B3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5B697816" wp14:editId="079E6449">
            <wp:extent cx="3375660" cy="2234099"/>
            <wp:effectExtent l="0" t="0" r="0" b="0"/>
            <wp:docPr id="11997338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733848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0636" cy="223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F090C" w14:textId="77777777" w:rsidR="00B5114F" w:rsidRDefault="00B5114F" w:rsidP="001741B3">
      <w:pPr>
        <w:rPr>
          <w:rFonts w:asciiTheme="majorHAnsi" w:hAnsiTheme="majorHAnsi" w:cstheme="majorHAnsi"/>
        </w:rPr>
      </w:pPr>
    </w:p>
    <w:p w14:paraId="4942D93F" w14:textId="77777777" w:rsidR="004E6B60" w:rsidRDefault="004E6B60" w:rsidP="001741B3">
      <w:pPr>
        <w:rPr>
          <w:rFonts w:asciiTheme="majorHAnsi" w:hAnsiTheme="majorHAnsi" w:cstheme="majorHAnsi"/>
        </w:rPr>
      </w:pPr>
    </w:p>
    <w:p w14:paraId="4F39DCD1" w14:textId="677C42BB" w:rsidR="00B5114F" w:rsidRPr="007F54D1" w:rsidRDefault="00B5114F" w:rsidP="007F54D1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 w:rsidRPr="007F54D1">
        <w:rPr>
          <w:rFonts w:asciiTheme="majorHAnsi" w:hAnsiTheme="majorHAnsi" w:cstheme="majorHAnsi"/>
        </w:rPr>
        <w:t xml:space="preserve">Även om det känns fel så gör </w:t>
      </w:r>
      <w:r w:rsidRPr="007F54D1">
        <w:rPr>
          <w:rFonts w:asciiTheme="majorHAnsi" w:hAnsiTheme="majorHAnsi" w:cstheme="majorHAnsi"/>
          <w:b/>
          <w:bCs/>
        </w:rPr>
        <w:t xml:space="preserve">inget </w:t>
      </w:r>
      <w:r w:rsidRPr="007F54D1">
        <w:rPr>
          <w:rFonts w:asciiTheme="majorHAnsi" w:hAnsiTheme="majorHAnsi" w:cstheme="majorHAnsi"/>
        </w:rPr>
        <w:t xml:space="preserve">annat än att </w:t>
      </w:r>
      <w:r w:rsidRPr="007F54D1">
        <w:rPr>
          <w:rFonts w:asciiTheme="majorHAnsi" w:hAnsiTheme="majorHAnsi" w:cstheme="majorHAnsi"/>
          <w:b/>
          <w:bCs/>
        </w:rPr>
        <w:t>trycka på Lägg i varukorg.</w:t>
      </w:r>
      <w:r w:rsidRPr="007F54D1">
        <w:rPr>
          <w:rFonts w:asciiTheme="majorHAnsi" w:hAnsiTheme="majorHAnsi" w:cstheme="majorHAnsi"/>
        </w:rPr>
        <w:t xml:space="preserve"> </w:t>
      </w:r>
      <w:r w:rsidR="004E6B60" w:rsidRPr="007F54D1">
        <w:rPr>
          <w:rFonts w:asciiTheme="majorHAnsi" w:hAnsiTheme="majorHAnsi" w:cstheme="majorHAnsi"/>
        </w:rPr>
        <w:br/>
      </w:r>
      <w:r w:rsidRPr="007F54D1">
        <w:rPr>
          <w:rFonts w:asciiTheme="majorHAnsi" w:hAnsiTheme="majorHAnsi" w:cstheme="majorHAnsi"/>
        </w:rPr>
        <w:t>Här:</w:t>
      </w:r>
      <w:r w:rsidRPr="007F54D1">
        <w:rPr>
          <w:rFonts w:asciiTheme="majorHAnsi" w:hAnsiTheme="majorHAnsi" w:cstheme="majorHAnsi"/>
        </w:rPr>
        <w:br/>
      </w:r>
      <w:r>
        <w:rPr>
          <w:noProof/>
        </w:rPr>
        <w:drawing>
          <wp:inline distT="0" distB="0" distL="0" distR="0" wp14:anchorId="3754A108" wp14:editId="2C836F75">
            <wp:extent cx="3937254" cy="2023745"/>
            <wp:effectExtent l="0" t="0" r="6350" b="0"/>
            <wp:docPr id="10175644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564400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1565" cy="202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BF99B" w14:textId="77777777" w:rsidR="00152B31" w:rsidRDefault="00152B31" w:rsidP="001741B3">
      <w:pPr>
        <w:rPr>
          <w:rFonts w:asciiTheme="majorHAnsi" w:hAnsiTheme="majorHAnsi" w:cstheme="majorHAnsi"/>
          <w:b/>
          <w:bCs/>
        </w:rPr>
      </w:pPr>
    </w:p>
    <w:p w14:paraId="3685CD52" w14:textId="77777777" w:rsidR="00152B31" w:rsidRDefault="00152B31" w:rsidP="001741B3">
      <w:pPr>
        <w:rPr>
          <w:rFonts w:asciiTheme="majorHAnsi" w:hAnsiTheme="majorHAnsi" w:cstheme="majorHAnsi"/>
          <w:b/>
          <w:bCs/>
        </w:rPr>
      </w:pPr>
    </w:p>
    <w:p w14:paraId="38B75FF9" w14:textId="77777777" w:rsidR="00152B31" w:rsidRDefault="00152B31" w:rsidP="001741B3">
      <w:pPr>
        <w:rPr>
          <w:rFonts w:asciiTheme="majorHAnsi" w:hAnsiTheme="majorHAnsi" w:cstheme="majorHAnsi"/>
          <w:b/>
          <w:bCs/>
        </w:rPr>
      </w:pPr>
    </w:p>
    <w:p w14:paraId="1E900BA6" w14:textId="4D388218" w:rsidR="005630A8" w:rsidRPr="007F54D1" w:rsidRDefault="005630A8" w:rsidP="007F54D1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 w:rsidRPr="007F54D1">
        <w:rPr>
          <w:rFonts w:asciiTheme="majorHAnsi" w:hAnsiTheme="majorHAnsi" w:cstheme="majorHAnsi"/>
          <w:b/>
          <w:bCs/>
        </w:rPr>
        <w:t xml:space="preserve">Tryck </w:t>
      </w:r>
      <w:r w:rsidR="004E6B60" w:rsidRPr="007F54D1">
        <w:rPr>
          <w:rFonts w:asciiTheme="majorHAnsi" w:hAnsiTheme="majorHAnsi" w:cstheme="majorHAnsi"/>
          <w:b/>
          <w:bCs/>
        </w:rPr>
        <w:t xml:space="preserve">på </w:t>
      </w:r>
      <w:r w:rsidRPr="007F54D1">
        <w:rPr>
          <w:rFonts w:asciiTheme="majorHAnsi" w:hAnsiTheme="majorHAnsi" w:cstheme="majorHAnsi"/>
          <w:b/>
          <w:bCs/>
        </w:rPr>
        <w:t>OK</w:t>
      </w:r>
      <w:r w:rsidRPr="007F54D1">
        <w:rPr>
          <w:rFonts w:asciiTheme="majorHAnsi" w:hAnsiTheme="majorHAnsi" w:cstheme="majorHAnsi"/>
        </w:rPr>
        <w:t xml:space="preserve"> </w:t>
      </w:r>
      <w:r w:rsidR="004E6B60" w:rsidRPr="007F54D1">
        <w:rPr>
          <w:rFonts w:asciiTheme="majorHAnsi" w:hAnsiTheme="majorHAnsi" w:cstheme="majorHAnsi"/>
        </w:rPr>
        <w:t>h</w:t>
      </w:r>
      <w:r w:rsidRPr="007F54D1">
        <w:rPr>
          <w:rFonts w:asciiTheme="majorHAnsi" w:hAnsiTheme="majorHAnsi" w:cstheme="majorHAnsi"/>
        </w:rPr>
        <w:t>är:</w:t>
      </w:r>
    </w:p>
    <w:p w14:paraId="033E8FAC" w14:textId="6985227A" w:rsidR="00206BD3" w:rsidRDefault="005630A8" w:rsidP="001741B3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265E9BAE" wp14:editId="5313D74C">
            <wp:extent cx="3954780" cy="2104246"/>
            <wp:effectExtent l="0" t="0" r="7620" b="0"/>
            <wp:docPr id="8663406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340613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5454" cy="21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F126A" w14:textId="77777777" w:rsidR="00206BD3" w:rsidRDefault="00206BD3" w:rsidP="001741B3">
      <w:pPr>
        <w:rPr>
          <w:rFonts w:asciiTheme="majorHAnsi" w:hAnsiTheme="majorHAnsi" w:cstheme="majorHAnsi"/>
        </w:rPr>
      </w:pPr>
    </w:p>
    <w:p w14:paraId="74082924" w14:textId="77777777" w:rsidR="00206BD3" w:rsidRDefault="00206BD3" w:rsidP="001741B3">
      <w:pPr>
        <w:rPr>
          <w:rFonts w:asciiTheme="majorHAnsi" w:hAnsiTheme="majorHAnsi" w:cstheme="majorHAnsi"/>
        </w:rPr>
      </w:pPr>
    </w:p>
    <w:p w14:paraId="020A6588" w14:textId="121C369D" w:rsidR="004E6B60" w:rsidRPr="007F54D1" w:rsidRDefault="004E6B60" w:rsidP="007F54D1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proofErr w:type="gramStart"/>
      <w:r w:rsidRPr="007F54D1">
        <w:rPr>
          <w:rFonts w:asciiTheme="majorHAnsi" w:hAnsiTheme="majorHAnsi" w:cstheme="majorHAnsi"/>
        </w:rPr>
        <w:t>Stäng rutan</w:t>
      </w:r>
      <w:proofErr w:type="gramEnd"/>
      <w:r w:rsidRPr="007F54D1">
        <w:rPr>
          <w:rFonts w:asciiTheme="majorHAnsi" w:hAnsiTheme="majorHAnsi" w:cstheme="majorHAnsi"/>
        </w:rPr>
        <w:t xml:space="preserve"> genom att </w:t>
      </w:r>
      <w:r w:rsidRPr="007F54D1">
        <w:rPr>
          <w:rFonts w:asciiTheme="majorHAnsi" w:hAnsiTheme="majorHAnsi" w:cstheme="majorHAnsi"/>
          <w:b/>
          <w:bCs/>
        </w:rPr>
        <w:t>trycka på krysset</w:t>
      </w:r>
      <w:r w:rsidRPr="007F54D1">
        <w:rPr>
          <w:rFonts w:asciiTheme="majorHAnsi" w:hAnsiTheme="majorHAnsi" w:cstheme="majorHAnsi"/>
        </w:rPr>
        <w:t>.</w:t>
      </w:r>
    </w:p>
    <w:p w14:paraId="1BF1DF2C" w14:textId="61419A9A" w:rsidR="004E6B60" w:rsidRDefault="004E6B60" w:rsidP="001741B3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772CF130" wp14:editId="47548C26">
            <wp:extent cx="4175760" cy="2245760"/>
            <wp:effectExtent l="0" t="0" r="0" b="2540"/>
            <wp:docPr id="12440639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063939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2753" cy="224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EAFE8" w14:textId="77777777" w:rsidR="00152B31" w:rsidRDefault="00152B31" w:rsidP="001741B3">
      <w:pPr>
        <w:rPr>
          <w:rFonts w:asciiTheme="majorHAnsi" w:hAnsiTheme="majorHAnsi" w:cstheme="majorHAnsi"/>
        </w:rPr>
      </w:pPr>
    </w:p>
    <w:p w14:paraId="1749491C" w14:textId="77777777" w:rsidR="00152B31" w:rsidRDefault="00152B31" w:rsidP="001741B3">
      <w:pPr>
        <w:rPr>
          <w:rFonts w:asciiTheme="majorHAnsi" w:hAnsiTheme="majorHAnsi" w:cstheme="majorHAnsi"/>
        </w:rPr>
      </w:pPr>
    </w:p>
    <w:p w14:paraId="114A9254" w14:textId="6FC34FF7" w:rsidR="004E6B60" w:rsidRPr="007F54D1" w:rsidRDefault="004E6B60" w:rsidP="007F54D1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 w:rsidRPr="007F54D1">
        <w:rPr>
          <w:rFonts w:asciiTheme="majorHAnsi" w:hAnsiTheme="majorHAnsi" w:cstheme="majorHAnsi"/>
        </w:rPr>
        <w:t xml:space="preserve">Scrolla upp. </w:t>
      </w:r>
      <w:r w:rsidRPr="007F54D1">
        <w:rPr>
          <w:rFonts w:asciiTheme="majorHAnsi" w:hAnsiTheme="majorHAnsi" w:cstheme="majorHAnsi"/>
          <w:b/>
          <w:bCs/>
        </w:rPr>
        <w:t>Tryck på 1 produkt</w:t>
      </w:r>
      <w:r w:rsidRPr="007F54D1">
        <w:rPr>
          <w:rFonts w:asciiTheme="majorHAnsi" w:hAnsiTheme="majorHAnsi" w:cstheme="majorHAnsi"/>
        </w:rPr>
        <w:t xml:space="preserve"> här:</w:t>
      </w:r>
    </w:p>
    <w:p w14:paraId="355BDBCA" w14:textId="5891A0B0" w:rsidR="004E6B60" w:rsidRDefault="00BD287B" w:rsidP="001741B3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65CE586D" wp14:editId="51947E6C">
            <wp:extent cx="2066925" cy="1352550"/>
            <wp:effectExtent l="0" t="0" r="9525" b="0"/>
            <wp:docPr id="8082545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54574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CA576" w14:textId="77777777" w:rsidR="00152B31" w:rsidRDefault="00152B31" w:rsidP="001741B3">
      <w:pPr>
        <w:rPr>
          <w:rFonts w:asciiTheme="majorHAnsi" w:hAnsiTheme="majorHAnsi" w:cstheme="majorHAnsi"/>
          <w:b/>
          <w:bCs/>
        </w:rPr>
      </w:pPr>
    </w:p>
    <w:p w14:paraId="3E63CB40" w14:textId="77777777" w:rsidR="00152B31" w:rsidRDefault="00152B31" w:rsidP="001741B3">
      <w:pPr>
        <w:rPr>
          <w:rFonts w:asciiTheme="majorHAnsi" w:hAnsiTheme="majorHAnsi" w:cstheme="majorHAnsi"/>
          <w:b/>
          <w:bCs/>
        </w:rPr>
      </w:pPr>
    </w:p>
    <w:p w14:paraId="64567E1D" w14:textId="77777777" w:rsidR="00152B31" w:rsidRDefault="00152B31" w:rsidP="001741B3">
      <w:pPr>
        <w:rPr>
          <w:rFonts w:asciiTheme="majorHAnsi" w:hAnsiTheme="majorHAnsi" w:cstheme="majorHAnsi"/>
          <w:b/>
          <w:bCs/>
        </w:rPr>
      </w:pPr>
    </w:p>
    <w:p w14:paraId="3D6BF7DB" w14:textId="5CBD5CCB" w:rsidR="005630A8" w:rsidRPr="007F54D1" w:rsidRDefault="00BD287B" w:rsidP="007F54D1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 w:rsidRPr="007F54D1">
        <w:rPr>
          <w:rFonts w:asciiTheme="majorHAnsi" w:hAnsiTheme="majorHAnsi" w:cstheme="majorHAnsi"/>
          <w:b/>
          <w:bCs/>
        </w:rPr>
        <w:t>Tryck på till varukorg</w:t>
      </w:r>
      <w:r w:rsidRPr="007F54D1">
        <w:rPr>
          <w:rFonts w:asciiTheme="majorHAnsi" w:hAnsiTheme="majorHAnsi" w:cstheme="majorHAnsi"/>
        </w:rPr>
        <w:t xml:space="preserve"> här:</w:t>
      </w:r>
    </w:p>
    <w:p w14:paraId="2556955F" w14:textId="068DA187" w:rsidR="00BD287B" w:rsidRDefault="00BD287B" w:rsidP="001741B3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027A7EDB" wp14:editId="16A50833">
            <wp:extent cx="2004060" cy="1043915"/>
            <wp:effectExtent l="0" t="0" r="0" b="4445"/>
            <wp:docPr id="17363380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338017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11165" cy="104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3E855" w14:textId="77777777" w:rsidR="00BD287B" w:rsidRDefault="00BD287B" w:rsidP="001741B3">
      <w:pPr>
        <w:rPr>
          <w:rFonts w:asciiTheme="majorHAnsi" w:hAnsiTheme="majorHAnsi" w:cstheme="majorHAnsi"/>
        </w:rPr>
      </w:pPr>
    </w:p>
    <w:p w14:paraId="53D7BEC3" w14:textId="77777777" w:rsidR="00BD287B" w:rsidRDefault="00BD287B" w:rsidP="001741B3">
      <w:pPr>
        <w:rPr>
          <w:rFonts w:asciiTheme="majorHAnsi" w:hAnsiTheme="majorHAnsi" w:cstheme="majorHAnsi"/>
        </w:rPr>
      </w:pPr>
    </w:p>
    <w:p w14:paraId="24D1B43C" w14:textId="77777777" w:rsidR="00152B31" w:rsidRDefault="00152B31" w:rsidP="001741B3">
      <w:pPr>
        <w:rPr>
          <w:rFonts w:asciiTheme="majorHAnsi" w:hAnsiTheme="majorHAnsi" w:cstheme="majorHAnsi"/>
          <w:b/>
          <w:bCs/>
        </w:rPr>
      </w:pPr>
    </w:p>
    <w:p w14:paraId="3557FB99" w14:textId="77777777" w:rsidR="00152B31" w:rsidRDefault="00152B31" w:rsidP="001741B3">
      <w:pPr>
        <w:rPr>
          <w:rFonts w:asciiTheme="majorHAnsi" w:hAnsiTheme="majorHAnsi" w:cstheme="majorHAnsi"/>
          <w:b/>
          <w:bCs/>
        </w:rPr>
      </w:pPr>
    </w:p>
    <w:p w14:paraId="5E71884A" w14:textId="77777777" w:rsidR="00152B31" w:rsidRDefault="00152B31" w:rsidP="001741B3">
      <w:pPr>
        <w:rPr>
          <w:rFonts w:asciiTheme="majorHAnsi" w:hAnsiTheme="majorHAnsi" w:cstheme="majorHAnsi"/>
          <w:b/>
          <w:bCs/>
        </w:rPr>
      </w:pPr>
    </w:p>
    <w:p w14:paraId="17FEC347" w14:textId="48CCCC0D" w:rsidR="00BD287B" w:rsidRPr="007F54D1" w:rsidRDefault="00BD287B" w:rsidP="007F54D1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 w:rsidRPr="007F54D1">
        <w:rPr>
          <w:rFonts w:asciiTheme="majorHAnsi" w:hAnsiTheme="majorHAnsi" w:cstheme="majorHAnsi"/>
          <w:b/>
          <w:bCs/>
        </w:rPr>
        <w:t xml:space="preserve">Tryck på ange offertnamnet eller </w:t>
      </w:r>
      <w:proofErr w:type="spellStart"/>
      <w:r w:rsidRPr="007F54D1">
        <w:rPr>
          <w:rFonts w:asciiTheme="majorHAnsi" w:hAnsiTheme="majorHAnsi" w:cstheme="majorHAnsi"/>
          <w:b/>
          <w:bCs/>
        </w:rPr>
        <w:t>ev</w:t>
      </w:r>
      <w:proofErr w:type="spellEnd"/>
      <w:r w:rsidRPr="007F54D1">
        <w:rPr>
          <w:rFonts w:asciiTheme="majorHAnsi" w:hAnsiTheme="majorHAnsi" w:cstheme="majorHAnsi"/>
          <w:b/>
          <w:bCs/>
        </w:rPr>
        <w:t xml:space="preserve"> nummer</w:t>
      </w:r>
      <w:r w:rsidRPr="007F54D1">
        <w:rPr>
          <w:rFonts w:asciiTheme="majorHAnsi" w:hAnsiTheme="majorHAnsi" w:cstheme="majorHAnsi"/>
        </w:rPr>
        <w:t xml:space="preserve"> </w:t>
      </w:r>
      <w:r>
        <w:rPr>
          <w:noProof/>
        </w:rPr>
        <w:drawing>
          <wp:inline distT="0" distB="0" distL="0" distR="0" wp14:anchorId="5C2153D4" wp14:editId="3BDB87D4">
            <wp:extent cx="5760720" cy="2575560"/>
            <wp:effectExtent l="0" t="0" r="0" b="0"/>
            <wp:docPr id="17983245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324590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2A324" w14:textId="77777777" w:rsidR="00BD287B" w:rsidRDefault="00BD287B" w:rsidP="001741B3">
      <w:pPr>
        <w:rPr>
          <w:rFonts w:asciiTheme="majorHAnsi" w:hAnsiTheme="majorHAnsi" w:cstheme="majorHAnsi"/>
        </w:rPr>
      </w:pPr>
    </w:p>
    <w:p w14:paraId="33010140" w14:textId="77777777" w:rsidR="00BD287B" w:rsidRDefault="00BD287B" w:rsidP="001741B3">
      <w:pPr>
        <w:rPr>
          <w:rFonts w:asciiTheme="majorHAnsi" w:hAnsiTheme="majorHAnsi" w:cstheme="majorHAnsi"/>
        </w:rPr>
      </w:pPr>
    </w:p>
    <w:p w14:paraId="4DB26EFA" w14:textId="242384EB" w:rsidR="00BD287B" w:rsidRPr="007F54D1" w:rsidRDefault="00BD287B" w:rsidP="007F54D1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 w:rsidRPr="007F54D1">
        <w:rPr>
          <w:rFonts w:asciiTheme="majorHAnsi" w:hAnsiTheme="majorHAnsi" w:cstheme="majorHAnsi"/>
        </w:rPr>
        <w:t xml:space="preserve">Nu ser det ut </w:t>
      </w:r>
      <w:proofErr w:type="gramStart"/>
      <w:r w:rsidRPr="007F54D1">
        <w:rPr>
          <w:rFonts w:asciiTheme="majorHAnsi" w:hAnsiTheme="majorHAnsi" w:cstheme="majorHAnsi"/>
        </w:rPr>
        <w:t>såhär</w:t>
      </w:r>
      <w:proofErr w:type="gramEnd"/>
      <w:r w:rsidRPr="007F54D1">
        <w:rPr>
          <w:rFonts w:asciiTheme="majorHAnsi" w:hAnsiTheme="majorHAnsi" w:cstheme="majorHAnsi"/>
        </w:rPr>
        <w:t>:</w:t>
      </w:r>
    </w:p>
    <w:p w14:paraId="16F1ED06" w14:textId="6085FED6" w:rsidR="00BD287B" w:rsidRDefault="00BD287B" w:rsidP="001741B3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0F8E41B2" wp14:editId="67ADD84D">
            <wp:extent cx="4415712" cy="4227830"/>
            <wp:effectExtent l="0" t="0" r="4445" b="1270"/>
            <wp:docPr id="14949748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974861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21263" cy="42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54ADF" w14:textId="77777777" w:rsidR="00BD287B" w:rsidRDefault="00BD287B" w:rsidP="001741B3">
      <w:pPr>
        <w:rPr>
          <w:rFonts w:asciiTheme="majorHAnsi" w:hAnsiTheme="majorHAnsi" w:cstheme="majorHAnsi"/>
        </w:rPr>
      </w:pPr>
    </w:p>
    <w:p w14:paraId="42553830" w14:textId="55531A24" w:rsidR="00BD287B" w:rsidRDefault="00BD287B" w:rsidP="001741B3">
      <w:pPr>
        <w:rPr>
          <w:rFonts w:asciiTheme="majorHAnsi" w:hAnsiTheme="majorHAnsi" w:cstheme="majorHAnsi"/>
        </w:rPr>
      </w:pPr>
    </w:p>
    <w:p w14:paraId="731D2AD2" w14:textId="77777777" w:rsidR="00152B31" w:rsidRDefault="00152B31" w:rsidP="001741B3">
      <w:pPr>
        <w:rPr>
          <w:rFonts w:asciiTheme="majorHAnsi" w:hAnsiTheme="majorHAnsi" w:cstheme="majorHAnsi"/>
        </w:rPr>
      </w:pPr>
    </w:p>
    <w:p w14:paraId="68D761CA" w14:textId="77777777" w:rsidR="007F54D1" w:rsidRPr="007F54D1" w:rsidRDefault="007F54D1" w:rsidP="007F54D1">
      <w:pPr>
        <w:pStyle w:val="ListParagraph"/>
        <w:rPr>
          <w:rFonts w:asciiTheme="majorHAnsi" w:hAnsiTheme="majorHAnsi" w:cstheme="majorHAnsi"/>
        </w:rPr>
      </w:pPr>
    </w:p>
    <w:p w14:paraId="68F04849" w14:textId="0B113352" w:rsidR="0067426D" w:rsidRPr="007F54D1" w:rsidRDefault="00BD287B" w:rsidP="007F54D1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 w:rsidRPr="007F54D1">
        <w:rPr>
          <w:rFonts w:asciiTheme="majorHAnsi" w:hAnsiTheme="majorHAnsi" w:cstheme="majorHAnsi"/>
        </w:rPr>
        <w:lastRenderedPageBreak/>
        <w:t xml:space="preserve">På </w:t>
      </w:r>
      <w:proofErr w:type="spellStart"/>
      <w:r w:rsidRPr="007F54D1">
        <w:rPr>
          <w:rFonts w:asciiTheme="majorHAnsi" w:hAnsiTheme="majorHAnsi" w:cstheme="majorHAnsi"/>
          <w:b/>
          <w:bCs/>
        </w:rPr>
        <w:t>ArtNr</w:t>
      </w:r>
      <w:proofErr w:type="spellEnd"/>
      <w:r w:rsidRPr="007F54D1">
        <w:rPr>
          <w:rFonts w:asciiTheme="majorHAnsi" w:hAnsiTheme="majorHAnsi" w:cstheme="majorHAnsi"/>
        </w:rPr>
        <w:t xml:space="preserve"> fyller du i namnet på din offert från OTW Exempelvis ”Cybercampus grafisk profil + mallar”</w:t>
      </w:r>
      <w:r w:rsidRPr="007F54D1">
        <w:rPr>
          <w:rFonts w:asciiTheme="majorHAnsi" w:hAnsiTheme="majorHAnsi" w:cstheme="majorHAnsi"/>
        </w:rPr>
        <w:br/>
        <w:t xml:space="preserve">På </w:t>
      </w:r>
      <w:r w:rsidRPr="007F54D1">
        <w:rPr>
          <w:rFonts w:asciiTheme="majorHAnsi" w:hAnsiTheme="majorHAnsi" w:cstheme="majorHAnsi"/>
          <w:b/>
          <w:bCs/>
        </w:rPr>
        <w:t>Benämning</w:t>
      </w:r>
      <w:r w:rsidRPr="007F54D1">
        <w:rPr>
          <w:rFonts w:asciiTheme="majorHAnsi" w:hAnsiTheme="majorHAnsi" w:cstheme="majorHAnsi"/>
        </w:rPr>
        <w:t xml:space="preserve"> fyller du i samma sak – namnet på offerten.</w:t>
      </w:r>
      <w:r w:rsidR="0067426D" w:rsidRPr="007F54D1">
        <w:rPr>
          <w:rFonts w:asciiTheme="majorHAnsi" w:hAnsiTheme="majorHAnsi" w:cstheme="majorHAnsi"/>
        </w:rPr>
        <w:br/>
        <w:t xml:space="preserve">På </w:t>
      </w:r>
      <w:r w:rsidR="0067426D" w:rsidRPr="007F54D1">
        <w:rPr>
          <w:rFonts w:asciiTheme="majorHAnsi" w:hAnsiTheme="majorHAnsi" w:cstheme="majorHAnsi"/>
          <w:b/>
          <w:bCs/>
        </w:rPr>
        <w:t>Beskrivning</w:t>
      </w:r>
      <w:r w:rsidR="0067426D" w:rsidRPr="007F54D1">
        <w:rPr>
          <w:rFonts w:asciiTheme="majorHAnsi" w:hAnsiTheme="majorHAnsi" w:cstheme="majorHAnsi"/>
        </w:rPr>
        <w:t xml:space="preserve"> skriver du ”OK på offert”</w:t>
      </w:r>
      <w:r w:rsidR="007F54D1">
        <w:rPr>
          <w:rFonts w:asciiTheme="majorHAnsi" w:hAnsiTheme="majorHAnsi" w:cstheme="majorHAnsi"/>
        </w:rPr>
        <w:br/>
      </w:r>
      <w:r w:rsidR="0067426D" w:rsidRPr="007F54D1">
        <w:rPr>
          <w:rFonts w:asciiTheme="majorHAnsi" w:hAnsiTheme="majorHAnsi" w:cstheme="majorHAnsi"/>
        </w:rPr>
        <w:t xml:space="preserve">På </w:t>
      </w:r>
      <w:r w:rsidR="0067426D" w:rsidRPr="007F54D1">
        <w:rPr>
          <w:rFonts w:asciiTheme="majorHAnsi" w:hAnsiTheme="majorHAnsi" w:cstheme="majorHAnsi"/>
          <w:b/>
          <w:bCs/>
        </w:rPr>
        <w:t>Pris/enhet</w:t>
      </w:r>
      <w:r w:rsidR="0067426D" w:rsidRPr="007F54D1">
        <w:rPr>
          <w:rFonts w:asciiTheme="majorHAnsi" w:hAnsiTheme="majorHAnsi" w:cstheme="majorHAnsi"/>
        </w:rPr>
        <w:t xml:space="preserve"> skriver du totalsumman från offerten</w:t>
      </w:r>
    </w:p>
    <w:p w14:paraId="3199F36B" w14:textId="5914C2A3" w:rsidR="0067426D" w:rsidRDefault="0067426D" w:rsidP="001741B3">
      <w:pPr>
        <w:rPr>
          <w:rFonts w:asciiTheme="majorHAnsi" w:hAnsiTheme="majorHAnsi" w:cstheme="majorHAnsi"/>
        </w:rPr>
      </w:pPr>
      <w:r w:rsidRPr="0067426D">
        <w:rPr>
          <w:rFonts w:asciiTheme="majorHAnsi" w:hAnsiTheme="majorHAnsi" w:cstheme="majorHAnsi"/>
          <w:b/>
          <w:bCs/>
        </w:rPr>
        <w:t>Tryck sen Stäng</w:t>
      </w:r>
      <w:r w:rsidR="003D0262">
        <w:rPr>
          <w:rFonts w:asciiTheme="majorHAnsi" w:hAnsiTheme="majorHAnsi" w:cstheme="majorHAnsi"/>
          <w:b/>
          <w:bCs/>
        </w:rPr>
        <w:br/>
      </w:r>
      <w:r w:rsidR="007F54D1">
        <w:rPr>
          <w:rFonts w:asciiTheme="majorHAnsi" w:hAnsiTheme="majorHAnsi" w:cstheme="majorHAnsi"/>
          <w:b/>
          <w:bCs/>
        </w:rPr>
        <w:br/>
      </w:r>
      <w:r w:rsidR="003D0262" w:rsidRPr="007F54D1">
        <w:rPr>
          <w:rFonts w:asciiTheme="majorHAnsi" w:hAnsiTheme="majorHAnsi" w:cstheme="majorHAnsi"/>
        </w:rPr>
        <w:t>Kontrollera att allt syns på raden i nästa steg.</w:t>
      </w:r>
    </w:p>
    <w:p w14:paraId="21BEA7BA" w14:textId="4C377DA0" w:rsidR="0067426D" w:rsidRDefault="0067426D" w:rsidP="001741B3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3506EE8E" wp14:editId="6D09C425">
            <wp:extent cx="2874775" cy="2778125"/>
            <wp:effectExtent l="0" t="0" r="1905" b="3175"/>
            <wp:docPr id="17525317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531770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552" cy="278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11572" w14:textId="77777777" w:rsidR="0067426D" w:rsidRDefault="0067426D" w:rsidP="001741B3">
      <w:pPr>
        <w:rPr>
          <w:rFonts w:asciiTheme="majorHAnsi" w:hAnsiTheme="majorHAnsi" w:cstheme="majorHAnsi"/>
        </w:rPr>
      </w:pPr>
    </w:p>
    <w:p w14:paraId="2BA0CAFF" w14:textId="77777777" w:rsidR="003D0262" w:rsidRDefault="003D0262" w:rsidP="001741B3">
      <w:pPr>
        <w:rPr>
          <w:rFonts w:asciiTheme="majorHAnsi" w:hAnsiTheme="majorHAnsi" w:cstheme="majorHAnsi"/>
        </w:rPr>
      </w:pPr>
    </w:p>
    <w:p w14:paraId="1976D526" w14:textId="16FD8624" w:rsidR="0067426D" w:rsidRPr="007F54D1" w:rsidRDefault="0067426D" w:rsidP="007F54D1">
      <w:pPr>
        <w:pStyle w:val="ListParagraph"/>
        <w:numPr>
          <w:ilvl w:val="0"/>
          <w:numId w:val="13"/>
        </w:numPr>
        <w:rPr>
          <w:rFonts w:asciiTheme="majorHAnsi" w:hAnsiTheme="majorHAnsi" w:cstheme="majorHAnsi"/>
          <w:b/>
          <w:bCs/>
        </w:rPr>
      </w:pPr>
      <w:r w:rsidRPr="007F54D1">
        <w:rPr>
          <w:rFonts w:asciiTheme="majorHAnsi" w:hAnsiTheme="majorHAnsi" w:cstheme="majorHAnsi"/>
        </w:rPr>
        <w:t xml:space="preserve">Lägg sen till Offerten som bilaga genom att </w:t>
      </w:r>
      <w:r w:rsidRPr="007F54D1">
        <w:rPr>
          <w:rFonts w:asciiTheme="majorHAnsi" w:hAnsiTheme="majorHAnsi" w:cstheme="majorHAnsi"/>
          <w:b/>
          <w:bCs/>
        </w:rPr>
        <w:t>trycka på Bilagor</w:t>
      </w:r>
    </w:p>
    <w:p w14:paraId="47606097" w14:textId="0D4D0F16" w:rsidR="0067426D" w:rsidRDefault="0067426D" w:rsidP="001741B3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604866DA" wp14:editId="5DC2CA27">
            <wp:extent cx="4649993" cy="1882140"/>
            <wp:effectExtent l="0" t="0" r="0" b="3810"/>
            <wp:docPr id="6984511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451123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56160" cy="188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8BD2A" w14:textId="695E8C81" w:rsidR="0067426D" w:rsidRPr="007F54D1" w:rsidRDefault="0067426D" w:rsidP="007F54D1">
      <w:pPr>
        <w:pStyle w:val="ListParagraph"/>
        <w:numPr>
          <w:ilvl w:val="0"/>
          <w:numId w:val="13"/>
        </w:numPr>
        <w:rPr>
          <w:rFonts w:asciiTheme="majorHAnsi" w:hAnsiTheme="majorHAnsi" w:cstheme="majorHAnsi"/>
          <w:b/>
          <w:bCs/>
        </w:rPr>
      </w:pPr>
      <w:r w:rsidRPr="007F54D1">
        <w:rPr>
          <w:rFonts w:asciiTheme="majorHAnsi" w:hAnsiTheme="majorHAnsi" w:cstheme="majorHAnsi"/>
        </w:rPr>
        <w:t xml:space="preserve">När det är klart så tryck </w:t>
      </w:r>
      <w:r w:rsidRPr="007F54D1">
        <w:rPr>
          <w:rFonts w:asciiTheme="majorHAnsi" w:hAnsiTheme="majorHAnsi" w:cstheme="majorHAnsi"/>
          <w:b/>
          <w:bCs/>
        </w:rPr>
        <w:t>Till kassa</w:t>
      </w:r>
      <w:r w:rsidR="007F54D1" w:rsidRPr="007F54D1">
        <w:rPr>
          <w:rFonts w:asciiTheme="majorHAnsi" w:hAnsiTheme="majorHAnsi" w:cstheme="majorHAnsi"/>
          <w:b/>
          <w:bCs/>
        </w:rPr>
        <w:t>n</w:t>
      </w:r>
      <w:r w:rsidR="007F54D1">
        <w:rPr>
          <w:noProof/>
        </w:rPr>
        <w:drawing>
          <wp:inline distT="0" distB="0" distL="0" distR="0" wp14:anchorId="5994B8B9" wp14:editId="4D2A0971">
            <wp:extent cx="5760720" cy="2459355"/>
            <wp:effectExtent l="0" t="0" r="0" b="0"/>
            <wp:docPr id="2179940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994090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DCA29" w14:textId="0A02A9DC" w:rsidR="0067426D" w:rsidRDefault="0067426D" w:rsidP="001741B3">
      <w:pPr>
        <w:rPr>
          <w:rFonts w:asciiTheme="majorHAnsi" w:hAnsiTheme="majorHAnsi" w:cstheme="majorHAnsi"/>
          <w:b/>
          <w:bCs/>
        </w:rPr>
      </w:pPr>
    </w:p>
    <w:p w14:paraId="5BDFA29E" w14:textId="77777777" w:rsidR="0067426D" w:rsidRDefault="0067426D" w:rsidP="001741B3">
      <w:pPr>
        <w:rPr>
          <w:rFonts w:asciiTheme="majorHAnsi" w:hAnsiTheme="majorHAnsi" w:cstheme="majorHAnsi"/>
          <w:b/>
          <w:bCs/>
        </w:rPr>
      </w:pPr>
    </w:p>
    <w:p w14:paraId="000AE206" w14:textId="3C0942AE" w:rsidR="0067426D" w:rsidRPr="007F54D1" w:rsidRDefault="0067426D" w:rsidP="007F54D1">
      <w:pPr>
        <w:pStyle w:val="ListParagraph"/>
        <w:numPr>
          <w:ilvl w:val="0"/>
          <w:numId w:val="13"/>
        </w:numPr>
        <w:rPr>
          <w:rFonts w:asciiTheme="majorHAnsi" w:hAnsiTheme="majorHAnsi" w:cstheme="majorHAnsi"/>
          <w:b/>
          <w:bCs/>
        </w:rPr>
      </w:pPr>
      <w:r w:rsidRPr="007F54D1">
        <w:rPr>
          <w:rFonts w:asciiTheme="majorHAnsi" w:hAnsiTheme="majorHAnsi" w:cstheme="majorHAnsi"/>
        </w:rPr>
        <w:t>På leveranssätt</w:t>
      </w:r>
      <w:r w:rsidRPr="007F54D1">
        <w:rPr>
          <w:rFonts w:asciiTheme="majorHAnsi" w:hAnsiTheme="majorHAnsi" w:cstheme="majorHAnsi"/>
          <w:b/>
          <w:bCs/>
        </w:rPr>
        <w:t xml:space="preserve"> tryck Annat leveranssätt - Hämtning</w:t>
      </w:r>
    </w:p>
    <w:p w14:paraId="594F4053" w14:textId="77777777" w:rsidR="0067426D" w:rsidRDefault="0067426D" w:rsidP="001741B3">
      <w:pPr>
        <w:rPr>
          <w:rFonts w:asciiTheme="majorHAnsi" w:hAnsiTheme="majorHAnsi" w:cstheme="majorHAnsi"/>
          <w:b/>
          <w:bCs/>
        </w:rPr>
      </w:pPr>
    </w:p>
    <w:p w14:paraId="16837D82" w14:textId="3CBED468" w:rsidR="0067426D" w:rsidRDefault="0067426D" w:rsidP="001741B3">
      <w:pPr>
        <w:rPr>
          <w:rFonts w:asciiTheme="majorHAnsi" w:hAnsiTheme="majorHAnsi" w:cstheme="majorHAnsi"/>
          <w:b/>
          <w:bCs/>
        </w:rPr>
      </w:pPr>
      <w:r>
        <w:rPr>
          <w:noProof/>
        </w:rPr>
        <w:drawing>
          <wp:inline distT="0" distB="0" distL="0" distR="0" wp14:anchorId="7FE75F76" wp14:editId="247E79D7">
            <wp:extent cx="5760720" cy="3281680"/>
            <wp:effectExtent l="0" t="0" r="0" b="0"/>
            <wp:docPr id="19042318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231861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AC501" w14:textId="77777777" w:rsidR="00152B31" w:rsidRDefault="00152B31" w:rsidP="001741B3">
      <w:pPr>
        <w:rPr>
          <w:rFonts w:asciiTheme="majorHAnsi" w:hAnsiTheme="majorHAnsi" w:cstheme="majorHAnsi"/>
          <w:b/>
          <w:bCs/>
        </w:rPr>
      </w:pPr>
    </w:p>
    <w:p w14:paraId="4634FAC3" w14:textId="772FE56F" w:rsidR="00152B31" w:rsidRPr="007F54D1" w:rsidRDefault="00152B31" w:rsidP="007F54D1">
      <w:pPr>
        <w:pStyle w:val="ListParagraph"/>
        <w:numPr>
          <w:ilvl w:val="0"/>
          <w:numId w:val="13"/>
        </w:numPr>
        <w:rPr>
          <w:rFonts w:asciiTheme="majorHAnsi" w:hAnsiTheme="majorHAnsi" w:cstheme="majorHAnsi"/>
          <w:b/>
          <w:bCs/>
        </w:rPr>
      </w:pPr>
      <w:r w:rsidRPr="007F54D1">
        <w:rPr>
          <w:rFonts w:asciiTheme="majorHAnsi" w:hAnsiTheme="majorHAnsi" w:cstheme="majorHAnsi"/>
          <w:b/>
          <w:bCs/>
        </w:rPr>
        <w:t>Tryck på nästa steg</w:t>
      </w:r>
      <w:r w:rsidRPr="007F54D1">
        <w:rPr>
          <w:rFonts w:asciiTheme="majorHAnsi" w:hAnsiTheme="majorHAnsi" w:cstheme="majorHAnsi"/>
          <w:b/>
          <w:bCs/>
        </w:rPr>
        <w:br/>
      </w:r>
      <w:r>
        <w:rPr>
          <w:noProof/>
        </w:rPr>
        <w:drawing>
          <wp:inline distT="0" distB="0" distL="0" distR="0" wp14:anchorId="6E3437DB" wp14:editId="4DE32EF0">
            <wp:extent cx="2615518" cy="2447436"/>
            <wp:effectExtent l="0" t="0" r="0" b="0"/>
            <wp:docPr id="2027497426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497426" name="Picture 1" descr="A screenshot of a computer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28024" cy="245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487CA" w14:textId="7CECE17B" w:rsidR="00152B31" w:rsidRPr="007F54D1" w:rsidRDefault="003D637E" w:rsidP="007F54D1">
      <w:pPr>
        <w:pStyle w:val="ListParagraph"/>
        <w:numPr>
          <w:ilvl w:val="0"/>
          <w:numId w:val="13"/>
        </w:numPr>
        <w:rPr>
          <w:rFonts w:asciiTheme="majorHAnsi" w:hAnsiTheme="majorHAnsi" w:cstheme="majorHAnsi"/>
          <w:b/>
          <w:bCs/>
        </w:rPr>
      </w:pPr>
      <w:r w:rsidRPr="007F54D1">
        <w:rPr>
          <w:rFonts w:asciiTheme="majorHAnsi" w:hAnsiTheme="majorHAnsi" w:cstheme="majorHAnsi"/>
          <w:b/>
          <w:bCs/>
        </w:rPr>
        <w:t>Tryck på slutför</w:t>
      </w:r>
      <w:r w:rsidR="007202D2">
        <w:rPr>
          <w:rFonts w:asciiTheme="majorHAnsi" w:hAnsiTheme="majorHAnsi" w:cstheme="majorHAnsi"/>
          <w:b/>
          <w:bCs/>
        </w:rPr>
        <w:br/>
      </w:r>
    </w:p>
    <w:p w14:paraId="3897EDE9" w14:textId="77777777" w:rsidR="003D637E" w:rsidRDefault="003D637E" w:rsidP="001741B3">
      <w:pPr>
        <w:rPr>
          <w:rFonts w:asciiTheme="majorHAnsi" w:hAnsiTheme="majorHAnsi" w:cstheme="majorHAnsi"/>
          <w:b/>
          <w:bCs/>
        </w:rPr>
      </w:pPr>
    </w:p>
    <w:p w14:paraId="0075C8F9" w14:textId="28779F1C" w:rsidR="00152B31" w:rsidRPr="0047356D" w:rsidRDefault="00152B31" w:rsidP="0047356D">
      <w:pPr>
        <w:pStyle w:val="ListParagraph"/>
        <w:numPr>
          <w:ilvl w:val="0"/>
          <w:numId w:val="13"/>
        </w:numPr>
        <w:rPr>
          <w:rFonts w:asciiTheme="majorHAnsi" w:hAnsiTheme="majorHAnsi" w:cstheme="majorHAnsi"/>
          <w:b/>
          <w:bCs/>
        </w:rPr>
      </w:pPr>
      <w:r w:rsidRPr="0047356D">
        <w:rPr>
          <w:rFonts w:asciiTheme="majorHAnsi" w:hAnsiTheme="majorHAnsi" w:cstheme="majorHAnsi"/>
          <w:b/>
          <w:bCs/>
        </w:rPr>
        <w:lastRenderedPageBreak/>
        <w:t>I meddelanderutan – skriv Offert OK</w:t>
      </w:r>
      <w:r w:rsidR="003D637E" w:rsidRPr="0047356D">
        <w:rPr>
          <w:rFonts w:asciiTheme="majorHAnsi" w:hAnsiTheme="majorHAnsi" w:cstheme="majorHAnsi"/>
          <w:b/>
          <w:bCs/>
        </w:rPr>
        <w:t xml:space="preserve"> här:</w:t>
      </w:r>
      <w:r w:rsidRPr="0047356D">
        <w:rPr>
          <w:rFonts w:asciiTheme="majorHAnsi" w:hAnsiTheme="majorHAnsi" w:cstheme="majorHAnsi"/>
          <w:b/>
          <w:bCs/>
        </w:rPr>
        <w:br/>
      </w:r>
      <w:r>
        <w:rPr>
          <w:noProof/>
        </w:rPr>
        <w:drawing>
          <wp:inline distT="0" distB="0" distL="0" distR="0" wp14:anchorId="41306CBF" wp14:editId="2739DF11">
            <wp:extent cx="4333364" cy="3106724"/>
            <wp:effectExtent l="0" t="0" r="0" b="0"/>
            <wp:docPr id="18740536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053686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37040" cy="310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3DBB6" w14:textId="77777777" w:rsidR="00152B31" w:rsidRDefault="00152B31" w:rsidP="001741B3">
      <w:pPr>
        <w:rPr>
          <w:rFonts w:asciiTheme="majorHAnsi" w:hAnsiTheme="majorHAnsi" w:cstheme="majorHAnsi"/>
          <w:b/>
          <w:bCs/>
        </w:rPr>
      </w:pPr>
    </w:p>
    <w:p w14:paraId="01FEB439" w14:textId="77777777" w:rsidR="00152B31" w:rsidRDefault="00152B31" w:rsidP="001741B3">
      <w:pPr>
        <w:rPr>
          <w:rFonts w:asciiTheme="majorHAnsi" w:hAnsiTheme="majorHAnsi" w:cstheme="majorHAnsi"/>
          <w:b/>
          <w:bCs/>
        </w:rPr>
      </w:pPr>
    </w:p>
    <w:p w14:paraId="4C5C3E1B" w14:textId="77777777" w:rsidR="003D637E" w:rsidRDefault="003D637E" w:rsidP="001741B3">
      <w:pPr>
        <w:rPr>
          <w:rFonts w:asciiTheme="majorHAnsi" w:hAnsiTheme="majorHAnsi" w:cstheme="majorHAnsi"/>
          <w:b/>
          <w:bCs/>
        </w:rPr>
      </w:pPr>
    </w:p>
    <w:p w14:paraId="7DC55A70" w14:textId="02C53846" w:rsidR="00152B31" w:rsidRPr="007F54D1" w:rsidRDefault="00152B31" w:rsidP="007F54D1">
      <w:pPr>
        <w:pStyle w:val="ListParagraph"/>
        <w:numPr>
          <w:ilvl w:val="0"/>
          <w:numId w:val="13"/>
        </w:numPr>
        <w:rPr>
          <w:rFonts w:asciiTheme="majorHAnsi" w:hAnsiTheme="majorHAnsi" w:cstheme="majorHAnsi"/>
          <w:b/>
          <w:bCs/>
        </w:rPr>
      </w:pPr>
      <w:r w:rsidRPr="007F54D1">
        <w:rPr>
          <w:rFonts w:asciiTheme="majorHAnsi" w:hAnsiTheme="majorHAnsi" w:cstheme="majorHAnsi"/>
          <w:b/>
          <w:bCs/>
        </w:rPr>
        <w:t>Tryck på nästa steg</w:t>
      </w:r>
      <w:r w:rsidR="003D637E" w:rsidRPr="007F54D1">
        <w:rPr>
          <w:rFonts w:asciiTheme="majorHAnsi" w:hAnsiTheme="majorHAnsi" w:cstheme="majorHAnsi"/>
          <w:b/>
          <w:bCs/>
        </w:rPr>
        <w:t xml:space="preserve"> här:</w:t>
      </w:r>
    </w:p>
    <w:p w14:paraId="04E0DC49" w14:textId="77777777" w:rsidR="00152B31" w:rsidRDefault="00152B31" w:rsidP="001741B3">
      <w:pPr>
        <w:rPr>
          <w:rFonts w:asciiTheme="majorHAnsi" w:hAnsiTheme="majorHAnsi" w:cstheme="majorHAnsi"/>
          <w:b/>
          <w:bCs/>
        </w:rPr>
      </w:pPr>
    </w:p>
    <w:p w14:paraId="6ED1A85E" w14:textId="689B5A29" w:rsidR="00152B31" w:rsidRDefault="00152B31" w:rsidP="001741B3">
      <w:pPr>
        <w:rPr>
          <w:rFonts w:asciiTheme="majorHAnsi" w:hAnsiTheme="majorHAnsi" w:cstheme="majorHAnsi"/>
          <w:b/>
          <w:bCs/>
        </w:rPr>
      </w:pPr>
      <w:r>
        <w:rPr>
          <w:noProof/>
        </w:rPr>
        <w:drawing>
          <wp:inline distT="0" distB="0" distL="0" distR="0" wp14:anchorId="2ADECF75" wp14:editId="637F2DD2">
            <wp:extent cx="5760720" cy="4130040"/>
            <wp:effectExtent l="0" t="0" r="0" b="3810"/>
            <wp:docPr id="7439708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970829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7301E" w14:textId="77777777" w:rsidR="003D637E" w:rsidRDefault="003D637E" w:rsidP="001741B3">
      <w:pPr>
        <w:rPr>
          <w:rFonts w:asciiTheme="majorHAnsi" w:hAnsiTheme="majorHAnsi" w:cstheme="majorHAnsi"/>
          <w:b/>
          <w:bCs/>
        </w:rPr>
      </w:pPr>
    </w:p>
    <w:p w14:paraId="177624B5" w14:textId="1BD306A6" w:rsidR="003D637E" w:rsidRPr="0047356D" w:rsidRDefault="003D637E" w:rsidP="0047356D">
      <w:pPr>
        <w:pStyle w:val="ListParagraph"/>
        <w:numPr>
          <w:ilvl w:val="0"/>
          <w:numId w:val="13"/>
        </w:numPr>
        <w:rPr>
          <w:rFonts w:asciiTheme="majorHAnsi" w:hAnsiTheme="majorHAnsi" w:cstheme="majorHAnsi"/>
          <w:b/>
          <w:bCs/>
        </w:rPr>
      </w:pPr>
      <w:r w:rsidRPr="0047356D">
        <w:rPr>
          <w:rFonts w:asciiTheme="majorHAnsi" w:hAnsiTheme="majorHAnsi" w:cstheme="majorHAnsi"/>
          <w:b/>
          <w:bCs/>
        </w:rPr>
        <w:t>Tryck på slutför</w:t>
      </w:r>
    </w:p>
    <w:p w14:paraId="79656CDD" w14:textId="29D64F47" w:rsidR="003D637E" w:rsidRPr="0067426D" w:rsidRDefault="003D637E" w:rsidP="001741B3">
      <w:pPr>
        <w:rPr>
          <w:rFonts w:asciiTheme="majorHAnsi" w:hAnsiTheme="majorHAnsi" w:cstheme="majorHAnsi"/>
          <w:b/>
          <w:bCs/>
        </w:rPr>
      </w:pPr>
      <w:r>
        <w:rPr>
          <w:noProof/>
        </w:rPr>
        <w:lastRenderedPageBreak/>
        <w:drawing>
          <wp:inline distT="0" distB="0" distL="0" distR="0" wp14:anchorId="1DAC1044" wp14:editId="578825A4">
            <wp:extent cx="5760720" cy="3705225"/>
            <wp:effectExtent l="0" t="0" r="0" b="9525"/>
            <wp:docPr id="3173172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317252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637E" w:rsidRPr="0067426D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09B30D" w14:textId="77777777" w:rsidR="00AF4447" w:rsidRDefault="00AF4447" w:rsidP="00AB37AC">
      <w:r>
        <w:separator/>
      </w:r>
    </w:p>
  </w:endnote>
  <w:endnote w:type="continuationSeparator" w:id="0">
    <w:p w14:paraId="79FBC589" w14:textId="77777777" w:rsidR="00AF4447" w:rsidRDefault="00AF4447" w:rsidP="00AB3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EBB464" w14:textId="77777777" w:rsidR="00AB37AC" w:rsidRDefault="00AB37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2958D" w14:textId="77777777" w:rsidR="00AB37AC" w:rsidRDefault="00AB37A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6146E3" w14:textId="77777777" w:rsidR="00AB37AC" w:rsidRDefault="00AB37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7EDBEE" w14:textId="77777777" w:rsidR="00AF4447" w:rsidRDefault="00AF4447" w:rsidP="00AB37AC">
      <w:r>
        <w:separator/>
      </w:r>
    </w:p>
  </w:footnote>
  <w:footnote w:type="continuationSeparator" w:id="0">
    <w:p w14:paraId="07C4B7BA" w14:textId="77777777" w:rsidR="00AF4447" w:rsidRDefault="00AF4447" w:rsidP="00AB37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172766" w14:textId="77777777" w:rsidR="00AB37AC" w:rsidRDefault="00AB37A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46E90D" w14:textId="77777777" w:rsidR="00AB37AC" w:rsidRDefault="00AB37A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BC561C" w14:textId="77777777" w:rsidR="00AB37AC" w:rsidRDefault="00AB37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E"/>
    <w:multiLevelType w:val="singleLevel"/>
    <w:tmpl w:val="1D48B74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54C2019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2"/>
    <w:multiLevelType w:val="singleLevel"/>
    <w:tmpl w:val="31A869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6986C5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BA340F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1A13A65"/>
    <w:multiLevelType w:val="hybridMultilevel"/>
    <w:tmpl w:val="4B6E2A00"/>
    <w:lvl w:ilvl="0" w:tplc="6D38724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u w:val="none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272A27"/>
    <w:multiLevelType w:val="hybridMultilevel"/>
    <w:tmpl w:val="5ED69CEA"/>
    <w:lvl w:ilvl="0" w:tplc="E2927C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887A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7EF980">
      <w:start w:val="1"/>
      <w:numFmt w:val="bullet"/>
      <w:pStyle w:val="ListBulle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5A78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0883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AEA26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0EC9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D082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225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610BF1"/>
    <w:multiLevelType w:val="multilevel"/>
    <w:tmpl w:val="9A4E4CEC"/>
    <w:lvl w:ilvl="0">
      <w:start w:val="1"/>
      <w:numFmt w:val="decimal"/>
      <w:pStyle w:val="KTHNumreradlistaNumreradlista"/>
      <w:lvlText w:val="%1."/>
      <w:lvlJc w:val="left"/>
      <w:pPr>
        <w:ind w:left="360" w:hanging="3"/>
      </w:pPr>
      <w:rPr>
        <w:rFonts w:hint="default"/>
      </w:rPr>
    </w:lvl>
    <w:lvl w:ilvl="1">
      <w:start w:val="1"/>
      <w:numFmt w:val="lowerLetter"/>
      <w:pStyle w:val="KTHNumreradlista2Numreradlista2"/>
      <w:lvlText w:val="%2."/>
      <w:lvlJc w:val="left"/>
      <w:pPr>
        <w:ind w:left="1077" w:firstLine="0"/>
      </w:pPr>
      <w:rPr>
        <w:rFonts w:hint="default"/>
      </w:rPr>
    </w:lvl>
    <w:lvl w:ilvl="2">
      <w:start w:val="1"/>
      <w:numFmt w:val="lowerRoman"/>
      <w:pStyle w:val="KTHNumreradlista3Numreradlista3"/>
      <w:lvlText w:val="%3."/>
      <w:lvlJc w:val="left"/>
      <w:pPr>
        <w:ind w:left="1979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3485177B"/>
    <w:multiLevelType w:val="multilevel"/>
    <w:tmpl w:val="32C40BC8"/>
    <w:lvl w:ilvl="0">
      <w:start w:val="1"/>
      <w:numFmt w:val="bullet"/>
      <w:pStyle w:val="KTHPunktlistaPunktlista"/>
      <w:lvlText w:val=""/>
      <w:lvlJc w:val="left"/>
      <w:pPr>
        <w:ind w:left="360" w:hanging="3"/>
      </w:pPr>
      <w:rPr>
        <w:rFonts w:ascii="Symbol" w:hAnsi="Symbol" w:hint="default"/>
        <w:color w:val="auto"/>
      </w:rPr>
    </w:lvl>
    <w:lvl w:ilvl="1">
      <w:start w:val="1"/>
      <w:numFmt w:val="bullet"/>
      <w:pStyle w:val="KTHPunktlista2Punktlista2"/>
      <w:lvlText w:val="o"/>
      <w:lvlJc w:val="left"/>
      <w:pPr>
        <w:tabs>
          <w:tab w:val="num" w:pos="1077"/>
        </w:tabs>
        <w:ind w:left="1077" w:firstLine="0"/>
      </w:pPr>
      <w:rPr>
        <w:rFonts w:ascii="Courier New" w:hAnsi="Courier New" w:hint="default"/>
        <w:color w:val="auto"/>
      </w:rPr>
    </w:lvl>
    <w:lvl w:ilvl="2">
      <w:start w:val="1"/>
      <w:numFmt w:val="bullet"/>
      <w:pStyle w:val="KTHPunktlista3Punktlista3"/>
      <w:lvlText w:val=""/>
      <w:lvlJc w:val="left"/>
      <w:pPr>
        <w:ind w:left="1979" w:firstLine="0"/>
      </w:pPr>
      <w:rPr>
        <w:rFonts w:ascii="Wingdings" w:hAnsi="Wingdings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39A40E0F"/>
    <w:multiLevelType w:val="multilevel"/>
    <w:tmpl w:val="11EE27CE"/>
    <w:lvl w:ilvl="0">
      <w:start w:val="1"/>
      <w:numFmt w:val="decimal"/>
      <w:pStyle w:val="KTHnRubrik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KTHnRubrik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KTHnRubri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KTHnRubri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7B4D14AE"/>
    <w:multiLevelType w:val="hybridMultilevel"/>
    <w:tmpl w:val="2DA8DC40"/>
    <w:lvl w:ilvl="0" w:tplc="E8F49202">
      <w:start w:val="1"/>
      <w:numFmt w:val="bullet"/>
      <w:pStyle w:val="List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1D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719475875">
    <w:abstractNumId w:val="7"/>
  </w:num>
  <w:num w:numId="2" w16cid:durableId="1402555106">
    <w:abstractNumId w:val="1"/>
  </w:num>
  <w:num w:numId="3" w16cid:durableId="932207704">
    <w:abstractNumId w:val="0"/>
  </w:num>
  <w:num w:numId="4" w16cid:durableId="2006472500">
    <w:abstractNumId w:val="8"/>
  </w:num>
  <w:num w:numId="5" w16cid:durableId="1893155799">
    <w:abstractNumId w:val="3"/>
  </w:num>
  <w:num w:numId="6" w16cid:durableId="1527328714">
    <w:abstractNumId w:val="2"/>
  </w:num>
  <w:num w:numId="7" w16cid:durableId="1545168409">
    <w:abstractNumId w:val="4"/>
  </w:num>
  <w:num w:numId="8" w16cid:durableId="221721417">
    <w:abstractNumId w:val="6"/>
  </w:num>
  <w:num w:numId="9" w16cid:durableId="5848505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37318056">
    <w:abstractNumId w:val="10"/>
  </w:num>
  <w:num w:numId="11" w16cid:durableId="713850064">
    <w:abstractNumId w:val="9"/>
  </w:num>
  <w:num w:numId="12" w16cid:durableId="724449405">
    <w:abstractNumId w:val="7"/>
    <w:lvlOverride w:ilvl="0">
      <w:lvl w:ilvl="0">
        <w:start w:val="1"/>
        <w:numFmt w:val="decimal"/>
        <w:pStyle w:val="KTHNumreradlistaNumreradlista"/>
        <w:lvlText w:val="%1."/>
        <w:lvlJc w:val="left"/>
        <w:pPr>
          <w:ind w:left="360" w:hanging="3"/>
        </w:pPr>
        <w:rPr>
          <w:rFonts w:hint="default"/>
        </w:rPr>
      </w:lvl>
    </w:lvlOverride>
    <w:lvlOverride w:ilvl="1">
      <w:lvl w:ilvl="1">
        <w:start w:val="1"/>
        <w:numFmt w:val="lowerLetter"/>
        <w:pStyle w:val="KTHNumreradlista2Numreradlista2"/>
        <w:lvlText w:val="%2."/>
        <w:lvlJc w:val="left"/>
        <w:pPr>
          <w:tabs>
            <w:tab w:val="num" w:pos="1077"/>
          </w:tabs>
          <w:ind w:left="1077" w:firstLine="0"/>
        </w:pPr>
        <w:rPr>
          <w:rFonts w:hint="default"/>
        </w:rPr>
      </w:lvl>
    </w:lvlOverride>
    <w:lvlOverride w:ilvl="2">
      <w:lvl w:ilvl="2">
        <w:start w:val="1"/>
        <w:numFmt w:val="lowerRoman"/>
        <w:pStyle w:val="KTHNumreradlista3Numreradlista3"/>
        <w:lvlText w:val="%3."/>
        <w:lvlJc w:val="left"/>
        <w:pPr>
          <w:ind w:left="357" w:firstLine="1622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3" w16cid:durableId="12234425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14F"/>
    <w:rsid w:val="00037A26"/>
    <w:rsid w:val="00096A05"/>
    <w:rsid w:val="000B4D37"/>
    <w:rsid w:val="000B5B03"/>
    <w:rsid w:val="000E0B56"/>
    <w:rsid w:val="000F0D78"/>
    <w:rsid w:val="0011241B"/>
    <w:rsid w:val="00152B31"/>
    <w:rsid w:val="001621F9"/>
    <w:rsid w:val="001741B3"/>
    <w:rsid w:val="0018642A"/>
    <w:rsid w:val="001F3547"/>
    <w:rsid w:val="00206BD3"/>
    <w:rsid w:val="002A115A"/>
    <w:rsid w:val="002E47D4"/>
    <w:rsid w:val="00310604"/>
    <w:rsid w:val="00383258"/>
    <w:rsid w:val="003A221F"/>
    <w:rsid w:val="003B55F6"/>
    <w:rsid w:val="003D0262"/>
    <w:rsid w:val="003D5E50"/>
    <w:rsid w:val="003D637E"/>
    <w:rsid w:val="0047356D"/>
    <w:rsid w:val="00484AB4"/>
    <w:rsid w:val="00493F30"/>
    <w:rsid w:val="004A3440"/>
    <w:rsid w:val="004B3394"/>
    <w:rsid w:val="004E6B60"/>
    <w:rsid w:val="004F684C"/>
    <w:rsid w:val="00516DE4"/>
    <w:rsid w:val="00523FF5"/>
    <w:rsid w:val="00547786"/>
    <w:rsid w:val="00547E65"/>
    <w:rsid w:val="005630A8"/>
    <w:rsid w:val="0057553D"/>
    <w:rsid w:val="00611DEC"/>
    <w:rsid w:val="006574CC"/>
    <w:rsid w:val="0067426D"/>
    <w:rsid w:val="006C3154"/>
    <w:rsid w:val="007202D2"/>
    <w:rsid w:val="007835A7"/>
    <w:rsid w:val="00791A61"/>
    <w:rsid w:val="00792464"/>
    <w:rsid w:val="007D0976"/>
    <w:rsid w:val="007F3C19"/>
    <w:rsid w:val="007F54D1"/>
    <w:rsid w:val="00825507"/>
    <w:rsid w:val="00837380"/>
    <w:rsid w:val="00863257"/>
    <w:rsid w:val="00873303"/>
    <w:rsid w:val="008815CA"/>
    <w:rsid w:val="008822FA"/>
    <w:rsid w:val="008E4593"/>
    <w:rsid w:val="00922FFA"/>
    <w:rsid w:val="00923193"/>
    <w:rsid w:val="009361E7"/>
    <w:rsid w:val="00981197"/>
    <w:rsid w:val="009A3428"/>
    <w:rsid w:val="009A59C3"/>
    <w:rsid w:val="00A37248"/>
    <w:rsid w:val="00A506FD"/>
    <w:rsid w:val="00A77340"/>
    <w:rsid w:val="00A833EA"/>
    <w:rsid w:val="00AA3946"/>
    <w:rsid w:val="00AB37AC"/>
    <w:rsid w:val="00AD5B1E"/>
    <w:rsid w:val="00AF0371"/>
    <w:rsid w:val="00AF4447"/>
    <w:rsid w:val="00B02309"/>
    <w:rsid w:val="00B411DA"/>
    <w:rsid w:val="00B5114F"/>
    <w:rsid w:val="00B5121A"/>
    <w:rsid w:val="00B90528"/>
    <w:rsid w:val="00BC64D7"/>
    <w:rsid w:val="00BC7DF3"/>
    <w:rsid w:val="00BD10EE"/>
    <w:rsid w:val="00BD287B"/>
    <w:rsid w:val="00C06690"/>
    <w:rsid w:val="00C33F81"/>
    <w:rsid w:val="00C46B7C"/>
    <w:rsid w:val="00C65034"/>
    <w:rsid w:val="00C87FA2"/>
    <w:rsid w:val="00CF4A48"/>
    <w:rsid w:val="00D0220C"/>
    <w:rsid w:val="00D2245B"/>
    <w:rsid w:val="00DC7F80"/>
    <w:rsid w:val="00EB07F4"/>
    <w:rsid w:val="00EF1D64"/>
    <w:rsid w:val="00F57388"/>
    <w:rsid w:val="00F94E56"/>
    <w:rsid w:val="00FA2711"/>
    <w:rsid w:val="00FC5FBC"/>
    <w:rsid w:val="00FE3A70"/>
    <w:rsid w:val="00FF3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9DE6ADF"/>
  <w15:chartTrackingRefBased/>
  <w15:docId w15:val="{F60E8A5F-D635-4D00-A57D-43214F4CC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uiPriority="3" w:qFormat="1"/>
    <w:lsdException w:name="heading 3" w:uiPriority="3" w:qFormat="1"/>
    <w:lsdException w:name="heading 4" w:uiPriority="3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/>
    <w:lsdException w:name="footer" w:uiPriority="8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uiPriority="7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8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5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5"/>
    <w:lsdException w:name="List Bullet 3" w:uiPriority="5"/>
    <w:lsdException w:name="List Bullet 4" w:semiHidden="1" w:unhideWhenUsed="1"/>
    <w:lsdException w:name="List Bullet 5" w:semiHidden="1" w:unhideWhenUsed="1"/>
    <w:lsdException w:name="List Number 2" w:semiHidden="1"/>
    <w:lsdException w:name="List Number 3" w:semiHidden="1"/>
    <w:lsdException w:name="List Number 4" w:semiHidden="1" w:unhideWhenUsed="1"/>
    <w:lsdException w:name="List Number 5" w:semiHidden="1" w:unhideWhenUsed="1"/>
    <w:lsdException w:name="Title" w:uiPriority="2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4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4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uiPriority="38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41B3"/>
  </w:style>
  <w:style w:type="paragraph" w:styleId="Heading1">
    <w:name w:val="heading 1"/>
    <w:aliases w:val="KTH Rubrik 1"/>
    <w:basedOn w:val="Normal"/>
    <w:next w:val="BodyText"/>
    <w:link w:val="Heading1Char"/>
    <w:uiPriority w:val="3"/>
    <w:qFormat/>
    <w:rsid w:val="00923193"/>
    <w:pPr>
      <w:keepNext/>
      <w:keepLines/>
      <w:spacing w:before="240" w:after="240" w:line="280" w:lineRule="atLeast"/>
      <w:outlineLvl w:val="0"/>
    </w:pPr>
    <w:rPr>
      <w:rFonts w:asciiTheme="majorHAnsi" w:eastAsiaTheme="majorEastAsia" w:hAnsiTheme="majorHAnsi" w:cstheme="majorBidi"/>
      <w:b/>
      <w:bCs/>
      <w:sz w:val="24"/>
      <w:szCs w:val="28"/>
    </w:rPr>
  </w:style>
  <w:style w:type="paragraph" w:styleId="Heading2">
    <w:name w:val="heading 2"/>
    <w:aliases w:val="KTH Rubrik 2"/>
    <w:basedOn w:val="Normal"/>
    <w:next w:val="BodyText"/>
    <w:link w:val="Heading2Char"/>
    <w:uiPriority w:val="3"/>
    <w:qFormat/>
    <w:rsid w:val="00923193"/>
    <w:pPr>
      <w:keepNext/>
      <w:keepLines/>
      <w:spacing w:before="240" w:after="80" w:line="260" w:lineRule="atLeast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Heading3">
    <w:name w:val="heading 3"/>
    <w:aliases w:val="KTH Rubrik 3"/>
    <w:basedOn w:val="Normal"/>
    <w:next w:val="BodyText"/>
    <w:link w:val="Heading3Char"/>
    <w:uiPriority w:val="3"/>
    <w:qFormat/>
    <w:rsid w:val="00923193"/>
    <w:pPr>
      <w:keepNext/>
      <w:keepLines/>
      <w:spacing w:before="240" w:after="60" w:line="260" w:lineRule="atLeast"/>
      <w:outlineLvl w:val="2"/>
    </w:pPr>
    <w:rPr>
      <w:rFonts w:asciiTheme="majorHAnsi" w:eastAsiaTheme="majorEastAsia" w:hAnsiTheme="majorHAnsi" w:cstheme="majorBidi"/>
      <w:bCs/>
    </w:rPr>
  </w:style>
  <w:style w:type="paragraph" w:styleId="Heading4">
    <w:name w:val="heading 4"/>
    <w:aliases w:val="KTH Rubrik 4"/>
    <w:basedOn w:val="Normal"/>
    <w:next w:val="BodyText"/>
    <w:link w:val="Heading4Char"/>
    <w:uiPriority w:val="3"/>
    <w:qFormat/>
    <w:rsid w:val="00923193"/>
    <w:pPr>
      <w:keepNext/>
      <w:keepLines/>
      <w:spacing w:before="240" w:after="40" w:line="260" w:lineRule="atLeast"/>
      <w:outlineLvl w:val="3"/>
    </w:pPr>
    <w:rPr>
      <w:rFonts w:asciiTheme="majorHAnsi" w:eastAsiaTheme="majorEastAsia" w:hAnsiTheme="majorHAnsi" w:cstheme="majorBidi"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611DEC"/>
    <w:pPr>
      <w:keepNext/>
      <w:keepLines/>
      <w:numPr>
        <w:ilvl w:val="4"/>
        <w:numId w:val="11"/>
      </w:numPr>
      <w:spacing w:before="200"/>
      <w:outlineLvl w:val="4"/>
    </w:pPr>
    <w:rPr>
      <w:rFonts w:asciiTheme="majorHAnsi" w:eastAsiaTheme="majorEastAsia" w:hAnsiTheme="majorHAnsi" w:cstheme="majorBidi"/>
      <w:color w:val="0C2952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611DEC"/>
    <w:pPr>
      <w:keepNext/>
      <w:keepLines/>
      <w:numPr>
        <w:ilvl w:val="5"/>
        <w:numId w:val="1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C295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611DEC"/>
    <w:pPr>
      <w:keepNext/>
      <w:keepLines/>
      <w:numPr>
        <w:ilvl w:val="6"/>
        <w:numId w:val="1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611DEC"/>
    <w:pPr>
      <w:keepNext/>
      <w:keepLines/>
      <w:numPr>
        <w:ilvl w:val="7"/>
        <w:numId w:val="1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611DEC"/>
    <w:pPr>
      <w:keepNext/>
      <w:keepLines/>
      <w:numPr>
        <w:ilvl w:val="8"/>
        <w:numId w:val="1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aliases w:val="KTH Brödtext"/>
    <w:basedOn w:val="Normal"/>
    <w:link w:val="BodyTextChar"/>
    <w:uiPriority w:val="1"/>
    <w:qFormat/>
    <w:rsid w:val="00C33F81"/>
    <w:pPr>
      <w:spacing w:after="240" w:line="260" w:lineRule="atLeast"/>
    </w:pPr>
  </w:style>
  <w:style w:type="character" w:customStyle="1" w:styleId="BodyTextChar">
    <w:name w:val="Body Text Char"/>
    <w:aliases w:val="KTH Brödtext Char"/>
    <w:basedOn w:val="DefaultParagraphFont"/>
    <w:link w:val="BodyText"/>
    <w:uiPriority w:val="1"/>
    <w:rsid w:val="001741B3"/>
  </w:style>
  <w:style w:type="paragraph" w:styleId="BodyText2">
    <w:name w:val="Body Text 2"/>
    <w:aliases w:val="KTH Brödtext 2"/>
    <w:basedOn w:val="BodyText"/>
    <w:link w:val="BodyText2Char"/>
    <w:uiPriority w:val="4"/>
    <w:rsid w:val="004A3440"/>
    <w:pPr>
      <w:ind w:firstLine="357"/>
    </w:pPr>
  </w:style>
  <w:style w:type="character" w:customStyle="1" w:styleId="BodyText2Char">
    <w:name w:val="Body Text 2 Char"/>
    <w:aliases w:val="KTH Brödtext 2 Char"/>
    <w:basedOn w:val="DefaultParagraphFont"/>
    <w:link w:val="BodyText2"/>
    <w:uiPriority w:val="4"/>
    <w:rsid w:val="004A3440"/>
  </w:style>
  <w:style w:type="character" w:customStyle="1" w:styleId="Heading1Char">
    <w:name w:val="Heading 1 Char"/>
    <w:aliases w:val="KTH Rubrik 1 Char"/>
    <w:basedOn w:val="DefaultParagraphFont"/>
    <w:link w:val="Heading1"/>
    <w:uiPriority w:val="3"/>
    <w:rsid w:val="00923193"/>
    <w:rPr>
      <w:rFonts w:asciiTheme="majorHAnsi" w:eastAsiaTheme="majorEastAsia" w:hAnsiTheme="majorHAnsi" w:cstheme="majorBidi"/>
      <w:b/>
      <w:bCs/>
      <w:sz w:val="24"/>
      <w:szCs w:val="28"/>
    </w:rPr>
  </w:style>
  <w:style w:type="character" w:customStyle="1" w:styleId="Heading2Char">
    <w:name w:val="Heading 2 Char"/>
    <w:aliases w:val="KTH Rubrik 2 Char"/>
    <w:basedOn w:val="DefaultParagraphFont"/>
    <w:link w:val="Heading2"/>
    <w:uiPriority w:val="3"/>
    <w:rsid w:val="00923193"/>
    <w:rPr>
      <w:rFonts w:asciiTheme="majorHAnsi" w:eastAsiaTheme="majorEastAsia" w:hAnsiTheme="majorHAnsi" w:cstheme="majorBidi"/>
      <w:b/>
      <w:bCs/>
      <w:szCs w:val="26"/>
    </w:rPr>
  </w:style>
  <w:style w:type="character" w:customStyle="1" w:styleId="Heading3Char">
    <w:name w:val="Heading 3 Char"/>
    <w:aliases w:val="KTH Rubrik 3 Char"/>
    <w:basedOn w:val="DefaultParagraphFont"/>
    <w:link w:val="Heading3"/>
    <w:uiPriority w:val="3"/>
    <w:rsid w:val="00923193"/>
    <w:rPr>
      <w:rFonts w:asciiTheme="majorHAnsi" w:eastAsiaTheme="majorEastAsia" w:hAnsiTheme="majorHAnsi" w:cstheme="majorBidi"/>
      <w:bCs/>
    </w:rPr>
  </w:style>
  <w:style w:type="character" w:customStyle="1" w:styleId="Heading4Char">
    <w:name w:val="Heading 4 Char"/>
    <w:aliases w:val="KTH Rubrik 4 Char"/>
    <w:basedOn w:val="DefaultParagraphFont"/>
    <w:link w:val="Heading4"/>
    <w:uiPriority w:val="3"/>
    <w:rsid w:val="00923193"/>
    <w:rPr>
      <w:rFonts w:asciiTheme="majorHAnsi" w:eastAsiaTheme="majorEastAsia" w:hAnsiTheme="majorHAnsi" w:cstheme="majorBidi"/>
      <w:bCs/>
      <w:i/>
      <w:iCs/>
    </w:rPr>
  </w:style>
  <w:style w:type="paragraph" w:styleId="Title">
    <w:name w:val="Title"/>
    <w:aliases w:val="KTH Rubrik"/>
    <w:basedOn w:val="Normal"/>
    <w:next w:val="Subtitle"/>
    <w:link w:val="TitleChar"/>
    <w:uiPriority w:val="1"/>
    <w:rsid w:val="0057553D"/>
    <w:pPr>
      <w:spacing w:after="480" w:line="600" w:lineRule="atLeast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aliases w:val="KTH Rubrik Char"/>
    <w:basedOn w:val="DefaultParagraphFont"/>
    <w:link w:val="Title"/>
    <w:uiPriority w:val="1"/>
    <w:rsid w:val="0057553D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paragraph" w:customStyle="1" w:styleId="KTHTitel">
    <w:name w:val="KTH Titel"/>
    <w:basedOn w:val="Normal"/>
    <w:next w:val="BodyText"/>
    <w:uiPriority w:val="2"/>
    <w:qFormat/>
    <w:rsid w:val="00AD5B1E"/>
    <w:pPr>
      <w:spacing w:after="360" w:line="320" w:lineRule="atLeast"/>
    </w:pPr>
    <w:rPr>
      <w:rFonts w:asciiTheme="majorHAnsi" w:hAnsiTheme="majorHAnsi"/>
      <w:b/>
      <w:sz w:val="28"/>
    </w:rPr>
  </w:style>
  <w:style w:type="paragraph" w:styleId="Subtitle">
    <w:name w:val="Subtitle"/>
    <w:aliases w:val="KTH Underrubrik"/>
    <w:basedOn w:val="Normal"/>
    <w:next w:val="BodyText"/>
    <w:link w:val="SubtitleChar"/>
    <w:uiPriority w:val="1"/>
    <w:rsid w:val="00A77340"/>
    <w:pPr>
      <w:numPr>
        <w:ilvl w:val="1"/>
      </w:numPr>
      <w:spacing w:after="480" w:line="380" w:lineRule="atLeast"/>
    </w:pPr>
    <w:rPr>
      <w:rFonts w:asciiTheme="majorHAnsi" w:eastAsiaTheme="majorEastAsia" w:hAnsiTheme="majorHAnsi" w:cstheme="majorBidi"/>
      <w:iCs/>
      <w:spacing w:val="15"/>
      <w:sz w:val="32"/>
      <w:szCs w:val="24"/>
    </w:rPr>
  </w:style>
  <w:style w:type="character" w:customStyle="1" w:styleId="SubtitleChar">
    <w:name w:val="Subtitle Char"/>
    <w:aliases w:val="KTH Underrubrik Char"/>
    <w:basedOn w:val="DefaultParagraphFont"/>
    <w:link w:val="Subtitle"/>
    <w:uiPriority w:val="1"/>
    <w:rsid w:val="00B411DA"/>
    <w:rPr>
      <w:rFonts w:asciiTheme="majorHAnsi" w:eastAsiaTheme="majorEastAsia" w:hAnsiTheme="majorHAnsi" w:cstheme="majorBidi"/>
      <w:iCs/>
      <w:spacing w:val="15"/>
      <w:sz w:val="32"/>
      <w:szCs w:val="24"/>
    </w:rPr>
  </w:style>
  <w:style w:type="paragraph" w:customStyle="1" w:styleId="KTHPunktlistaPunktlista">
    <w:name w:val="KTH Punktlista  (Punktlista)"/>
    <w:basedOn w:val="Normal"/>
    <w:uiPriority w:val="5"/>
    <w:qFormat/>
    <w:rsid w:val="00981197"/>
    <w:pPr>
      <w:numPr>
        <w:numId w:val="4"/>
      </w:numPr>
      <w:spacing w:before="120" w:after="120" w:line="260" w:lineRule="atLeast"/>
      <w:ind w:left="714" w:hanging="357"/>
    </w:pPr>
  </w:style>
  <w:style w:type="paragraph" w:customStyle="1" w:styleId="KTHPunktlista2Punktlista2">
    <w:name w:val="KTH Punktlista 2  (Punktlista 2)"/>
    <w:basedOn w:val="Normal"/>
    <w:uiPriority w:val="5"/>
    <w:rsid w:val="00981197"/>
    <w:pPr>
      <w:numPr>
        <w:ilvl w:val="1"/>
        <w:numId w:val="4"/>
      </w:numPr>
      <w:spacing w:before="80" w:after="80" w:line="260" w:lineRule="atLeast"/>
      <w:ind w:left="1434" w:hanging="357"/>
    </w:pPr>
  </w:style>
  <w:style w:type="paragraph" w:customStyle="1" w:styleId="KTHPunktlista3Punktlista3">
    <w:name w:val="KTH Punktlista 3  (Punktlista 3)"/>
    <w:basedOn w:val="Normal"/>
    <w:uiPriority w:val="5"/>
    <w:rsid w:val="00981197"/>
    <w:pPr>
      <w:numPr>
        <w:ilvl w:val="2"/>
        <w:numId w:val="4"/>
      </w:numPr>
      <w:spacing w:before="40" w:after="40" w:line="260" w:lineRule="atLeast"/>
      <w:ind w:left="2336" w:hanging="357"/>
    </w:pPr>
  </w:style>
  <w:style w:type="paragraph" w:styleId="ListBullet">
    <w:name w:val="List Bullet"/>
    <w:aliases w:val="KTH Punktlista"/>
    <w:basedOn w:val="Normal"/>
    <w:uiPriority w:val="99"/>
    <w:semiHidden/>
    <w:rsid w:val="00922FFA"/>
    <w:pPr>
      <w:numPr>
        <w:numId w:val="10"/>
      </w:numPr>
      <w:contextualSpacing/>
    </w:pPr>
  </w:style>
  <w:style w:type="paragraph" w:styleId="ListBullet2">
    <w:name w:val="List Bullet 2"/>
    <w:aliases w:val="KTH Punktlista 2"/>
    <w:basedOn w:val="Normal"/>
    <w:uiPriority w:val="99"/>
    <w:semiHidden/>
    <w:rsid w:val="003D5E50"/>
    <w:pPr>
      <w:numPr>
        <w:numId w:val="5"/>
      </w:numPr>
      <w:contextualSpacing/>
    </w:pPr>
  </w:style>
  <w:style w:type="paragraph" w:styleId="ListBullet3">
    <w:name w:val="List Bullet 3"/>
    <w:aliases w:val="KTH Punktlista 3"/>
    <w:basedOn w:val="ListBullet"/>
    <w:uiPriority w:val="99"/>
    <w:semiHidden/>
    <w:rsid w:val="00922FFA"/>
    <w:pPr>
      <w:numPr>
        <w:ilvl w:val="2"/>
        <w:numId w:val="8"/>
      </w:numPr>
    </w:pPr>
  </w:style>
  <w:style w:type="paragraph" w:customStyle="1" w:styleId="KTHNumreradlistaNumreradlista">
    <w:name w:val="KTH Numrerad lista  (Numrerad lista)"/>
    <w:basedOn w:val="Normal"/>
    <w:uiPriority w:val="5"/>
    <w:qFormat/>
    <w:rsid w:val="006C3154"/>
    <w:pPr>
      <w:numPr>
        <w:numId w:val="1"/>
      </w:numPr>
      <w:spacing w:before="120" w:after="120" w:line="260" w:lineRule="atLeast"/>
      <w:ind w:left="714" w:hanging="357"/>
    </w:pPr>
  </w:style>
  <w:style w:type="paragraph" w:customStyle="1" w:styleId="KTHNumreradlista2Numreradlista2">
    <w:name w:val="KTH Numrerad lista 2  (Numrerad lista 2)"/>
    <w:basedOn w:val="Normal"/>
    <w:uiPriority w:val="5"/>
    <w:rsid w:val="00383258"/>
    <w:pPr>
      <w:numPr>
        <w:ilvl w:val="1"/>
        <w:numId w:val="1"/>
      </w:numPr>
      <w:spacing w:before="80" w:after="80" w:line="260" w:lineRule="atLeast"/>
      <w:ind w:left="1434" w:hanging="357"/>
    </w:pPr>
  </w:style>
  <w:style w:type="paragraph" w:customStyle="1" w:styleId="KTHNumreradlista3Numreradlista3">
    <w:name w:val="KTH Numrerad lista 3  (Numrerad lista 3)"/>
    <w:basedOn w:val="Normal"/>
    <w:uiPriority w:val="5"/>
    <w:rsid w:val="00383258"/>
    <w:pPr>
      <w:numPr>
        <w:ilvl w:val="2"/>
        <w:numId w:val="1"/>
      </w:numPr>
      <w:spacing w:before="40" w:after="40" w:line="260" w:lineRule="atLeast"/>
      <w:ind w:left="2336" w:hanging="357"/>
    </w:pPr>
  </w:style>
  <w:style w:type="paragraph" w:customStyle="1" w:styleId="KTHnRubrik1">
    <w:name w:val="KTH nRubrik 1"/>
    <w:basedOn w:val="Heading1"/>
    <w:next w:val="BodyText"/>
    <w:uiPriority w:val="6"/>
    <w:qFormat/>
    <w:rsid w:val="00BC7DF3"/>
    <w:pPr>
      <w:numPr>
        <w:numId w:val="11"/>
      </w:numPr>
      <w:ind w:left="431" w:hanging="431"/>
    </w:pPr>
  </w:style>
  <w:style w:type="paragraph" w:customStyle="1" w:styleId="KTHnRubrik2">
    <w:name w:val="KTH nRubrik 2"/>
    <w:basedOn w:val="Heading2"/>
    <w:next w:val="BodyText"/>
    <w:uiPriority w:val="6"/>
    <w:qFormat/>
    <w:rsid w:val="00BC7DF3"/>
    <w:pPr>
      <w:numPr>
        <w:ilvl w:val="1"/>
        <w:numId w:val="11"/>
      </w:numPr>
      <w:ind w:left="578" w:hanging="578"/>
    </w:pPr>
  </w:style>
  <w:style w:type="paragraph" w:customStyle="1" w:styleId="KTHnRubrik3">
    <w:name w:val="KTH nRubrik 3"/>
    <w:basedOn w:val="Heading3"/>
    <w:next w:val="BodyText"/>
    <w:uiPriority w:val="6"/>
    <w:qFormat/>
    <w:rsid w:val="00BC7DF3"/>
    <w:pPr>
      <w:numPr>
        <w:ilvl w:val="2"/>
        <w:numId w:val="11"/>
      </w:numPr>
    </w:pPr>
  </w:style>
  <w:style w:type="paragraph" w:customStyle="1" w:styleId="KTHnRubrik4">
    <w:name w:val="KTH nRubrik 4"/>
    <w:basedOn w:val="Heading4"/>
    <w:next w:val="BodyText"/>
    <w:uiPriority w:val="6"/>
    <w:qFormat/>
    <w:rsid w:val="00BC7DF3"/>
    <w:pPr>
      <w:numPr>
        <w:ilvl w:val="3"/>
        <w:numId w:val="11"/>
      </w:numPr>
      <w:ind w:left="862" w:hanging="862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611DEC"/>
    <w:rPr>
      <w:rFonts w:asciiTheme="majorHAnsi" w:eastAsiaTheme="majorEastAsia" w:hAnsiTheme="majorHAnsi" w:cstheme="majorBidi"/>
      <w:color w:val="0C2952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1DEC"/>
    <w:rPr>
      <w:rFonts w:asciiTheme="majorHAnsi" w:eastAsiaTheme="majorEastAsia" w:hAnsiTheme="majorHAnsi" w:cstheme="majorBidi"/>
      <w:i/>
      <w:iCs/>
      <w:color w:val="0C295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1DE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1DE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1DE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OCHeading">
    <w:name w:val="TOC Heading"/>
    <w:basedOn w:val="KTHTitel"/>
    <w:next w:val="Normal"/>
    <w:uiPriority w:val="38"/>
    <w:rsid w:val="009A3428"/>
    <w:pPr>
      <w:spacing w:before="240" w:after="240"/>
    </w:pPr>
  </w:style>
  <w:style w:type="paragraph" w:styleId="Header">
    <w:name w:val="header"/>
    <w:basedOn w:val="Normal"/>
    <w:link w:val="HeaderChar"/>
    <w:uiPriority w:val="8"/>
    <w:rsid w:val="00547786"/>
    <w:pPr>
      <w:tabs>
        <w:tab w:val="center" w:pos="4536"/>
        <w:tab w:val="right" w:pos="9072"/>
      </w:tabs>
      <w:spacing w:after="20"/>
    </w:pPr>
    <w:rPr>
      <w:rFonts w:asciiTheme="majorHAnsi" w:hAnsiTheme="majorHAnsi"/>
      <w:sz w:val="15"/>
    </w:rPr>
  </w:style>
  <w:style w:type="character" w:customStyle="1" w:styleId="HeaderChar">
    <w:name w:val="Header Char"/>
    <w:basedOn w:val="DefaultParagraphFont"/>
    <w:link w:val="Header"/>
    <w:uiPriority w:val="8"/>
    <w:rsid w:val="00547786"/>
    <w:rPr>
      <w:rFonts w:asciiTheme="majorHAnsi" w:hAnsiTheme="majorHAnsi"/>
      <w:sz w:val="15"/>
    </w:rPr>
  </w:style>
  <w:style w:type="character" w:styleId="PageNumber">
    <w:name w:val="page number"/>
    <w:basedOn w:val="DefaultParagraphFont"/>
    <w:uiPriority w:val="8"/>
    <w:rsid w:val="003A221F"/>
    <w:rPr>
      <w:rFonts w:asciiTheme="majorHAnsi" w:hAnsiTheme="majorHAnsi"/>
      <w:sz w:val="15"/>
    </w:rPr>
  </w:style>
  <w:style w:type="paragraph" w:styleId="Footer">
    <w:name w:val="footer"/>
    <w:basedOn w:val="Normal"/>
    <w:link w:val="FooterChar"/>
    <w:uiPriority w:val="8"/>
    <w:rsid w:val="00C87FA2"/>
    <w:pPr>
      <w:tabs>
        <w:tab w:val="center" w:pos="4536"/>
        <w:tab w:val="right" w:pos="9072"/>
      </w:tabs>
      <w:spacing w:line="210" w:lineRule="atLeast"/>
    </w:pPr>
    <w:rPr>
      <w:rFonts w:asciiTheme="majorHAnsi" w:hAnsiTheme="majorHAnsi"/>
      <w:sz w:val="15"/>
    </w:rPr>
  </w:style>
  <w:style w:type="character" w:customStyle="1" w:styleId="FooterChar">
    <w:name w:val="Footer Char"/>
    <w:basedOn w:val="DefaultParagraphFont"/>
    <w:link w:val="Footer"/>
    <w:uiPriority w:val="8"/>
    <w:rsid w:val="00C87FA2"/>
    <w:rPr>
      <w:rFonts w:asciiTheme="majorHAnsi" w:hAnsiTheme="majorHAnsi"/>
      <w:sz w:val="15"/>
    </w:rPr>
  </w:style>
  <w:style w:type="paragraph" w:customStyle="1" w:styleId="HeaderBold">
    <w:name w:val="HeaderBold"/>
    <w:basedOn w:val="Header"/>
    <w:uiPriority w:val="8"/>
    <w:rsid w:val="00547786"/>
    <w:pPr>
      <w:spacing w:before="20"/>
    </w:pPr>
    <w:rPr>
      <w:b/>
    </w:rPr>
  </w:style>
  <w:style w:type="paragraph" w:styleId="TOC1">
    <w:name w:val="toc 1"/>
    <w:basedOn w:val="Normal"/>
    <w:next w:val="Normal"/>
    <w:uiPriority w:val="39"/>
    <w:rsid w:val="001F3547"/>
    <w:pPr>
      <w:spacing w:after="100"/>
    </w:pPr>
  </w:style>
  <w:style w:type="paragraph" w:styleId="TOC2">
    <w:name w:val="toc 2"/>
    <w:basedOn w:val="Normal"/>
    <w:next w:val="Normal"/>
    <w:uiPriority w:val="39"/>
    <w:rsid w:val="001F3547"/>
    <w:pPr>
      <w:spacing w:after="100"/>
      <w:ind w:left="200"/>
    </w:pPr>
  </w:style>
  <w:style w:type="paragraph" w:styleId="TOC3">
    <w:name w:val="toc 3"/>
    <w:basedOn w:val="Normal"/>
    <w:next w:val="Normal"/>
    <w:uiPriority w:val="39"/>
    <w:rsid w:val="001F3547"/>
    <w:pPr>
      <w:spacing w:after="100"/>
      <w:ind w:left="400"/>
    </w:pPr>
  </w:style>
  <w:style w:type="paragraph" w:styleId="EnvelopeAddress">
    <w:name w:val="envelope address"/>
    <w:basedOn w:val="Normal"/>
    <w:uiPriority w:val="7"/>
    <w:rsid w:val="00873303"/>
    <w:rPr>
      <w:rFonts w:ascii="Arial" w:eastAsia="Georgia" w:hAnsi="Arial" w:cs="Arial"/>
    </w:rPr>
  </w:style>
  <w:style w:type="paragraph" w:customStyle="1" w:styleId="FooterBold">
    <w:name w:val="FooterBold"/>
    <w:basedOn w:val="Footer"/>
    <w:uiPriority w:val="8"/>
    <w:rsid w:val="00C87FA2"/>
    <w:pPr>
      <w:spacing w:line="200" w:lineRule="atLeast"/>
    </w:pPr>
    <w:rPr>
      <w:b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B5114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B511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semiHidden/>
    <w:qFormat/>
    <w:rsid w:val="00B511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semiHidden/>
    <w:qFormat/>
    <w:rsid w:val="00B5114F"/>
    <w:rPr>
      <w:i/>
      <w:iCs/>
      <w:color w:val="123E7C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B5114F"/>
    <w:pPr>
      <w:pBdr>
        <w:top w:val="single" w:sz="4" w:space="10" w:color="123E7C" w:themeColor="accent1" w:themeShade="BF"/>
        <w:bottom w:val="single" w:sz="4" w:space="10" w:color="123E7C" w:themeColor="accent1" w:themeShade="BF"/>
      </w:pBdr>
      <w:spacing w:before="360" w:after="360"/>
      <w:ind w:left="864" w:right="864"/>
      <w:jc w:val="center"/>
    </w:pPr>
    <w:rPr>
      <w:i/>
      <w:iCs/>
      <w:color w:val="123E7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B5114F"/>
    <w:rPr>
      <w:i/>
      <w:iCs/>
      <w:color w:val="123E7C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B5114F"/>
    <w:rPr>
      <w:b/>
      <w:bCs/>
      <w:smallCaps/>
      <w:color w:val="123E7C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5114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114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E6B6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hyperlink" Target="https://www.wisum.its.umu.se/KTH/Default.aspx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TH">
      <a:dk1>
        <a:sysClr val="windowText" lastClr="000000"/>
      </a:dk1>
      <a:lt1>
        <a:sysClr val="window" lastClr="FFFFFF"/>
      </a:lt1>
      <a:dk2>
        <a:srgbClr val="1954A6"/>
      </a:dk2>
      <a:lt2>
        <a:srgbClr val="E3E5E3"/>
      </a:lt2>
      <a:accent1>
        <a:srgbClr val="1954A6"/>
      </a:accent1>
      <a:accent2>
        <a:srgbClr val="24A0D8"/>
      </a:accent2>
      <a:accent3>
        <a:srgbClr val="B0C92B"/>
      </a:accent3>
      <a:accent4>
        <a:srgbClr val="D85497"/>
      </a:accent4>
      <a:accent5>
        <a:srgbClr val="E4363E"/>
      </a:accent5>
      <a:accent6>
        <a:srgbClr val="FAB919"/>
      </a:accent6>
      <a:hlink>
        <a:srgbClr val="0000FF"/>
      </a:hlink>
      <a:folHlink>
        <a:srgbClr val="800080"/>
      </a:folHlink>
    </a:clrScheme>
    <a:fontScheme name="KTH_Word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227</Words>
  <Characters>1041</Characters>
  <Application>Microsoft Office Word</Application>
  <DocSecurity>0</DocSecurity>
  <Lines>112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KTH</Company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Tove Guldbrand</dc:creator>
  <cp:keywords/>
  <dc:description/>
  <cp:lastModifiedBy>Tove Guldbrand</cp:lastModifiedBy>
  <cp:revision>2</cp:revision>
  <dcterms:created xsi:type="dcterms:W3CDTF">2024-11-12T08:52:00Z</dcterms:created>
  <dcterms:modified xsi:type="dcterms:W3CDTF">2024-11-12T08:52:00Z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2bbece64-ba22-43a1-92ed-91e0b6c72822</vt:lpwstr>
  </property>
</Properties>
</file>